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a39f" w14:textId="9e3a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30 декабря 2024 года № 47-208 "О бюджетах сельских округов Аксуского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13 февраля 2025 года № 50-219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"О бюджетах сельских округов Аксуского района на 2024-2026 годы" от 28 декабря 2023 года № 22-98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Аксуского сельского округа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65 941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7 120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58 821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68 783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2 842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2 842 тысячи,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2 842 тысячи.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Арасанского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47 873 тысячи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7 010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40 863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50 185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2 312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2 312 тысячи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2 312 тысячи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Б. Сырттановского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46 963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5 180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41 783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48 808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1 845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1 845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1 845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Егинсуского сельского округа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41 419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4 110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37 309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44 519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3 100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3 100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3 100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Есеболатовского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52 684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7 320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45 364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54 889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2 205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2 205 тысяч,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2 205 тысяч.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Жаналыкского сельского округа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45 544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3 710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41 834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46 182 тысячи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638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638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638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Жансугуровского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278 961 тысяча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120 700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158 261 тысяча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308 142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29 181 тысяча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29 181 тысяча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29 181 тысяча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Капальского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72 982 тысячи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20 450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52 532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76 886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3 904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3 904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3 904 тысяч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Каракозского сельского округа на 2025-2027 годы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53 548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4 400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49 148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54 250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702 тысячи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702 тысячи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702 тысячи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Карасуского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52 063 тысячи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5 250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46 813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60 484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8 421 тысяча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8 421 тысяча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8 421 тысяча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Карачиликского сельского округа на 2025-2027 годы согласно приложениям 31, 32 и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64 811 тысяча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10 330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54 481 тысяча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68 199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3 388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3 388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3 388 тысяч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Кошкенталского сельского округа на 2025-2027 годы согласно приложениям 34, 35 и 36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41 222 тысячи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4 790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36 432 тысячи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43 259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2 037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2 037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2 037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Кызылагашского сельского округа на 2025-2027 годы согласно приложениям 37, 38 и 39 к настоящему решению соответственно, в том числе на 2025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73 817 тысяч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18 050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55 767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78 356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4 539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4 539 тысяч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4 539 тысяч тенге.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Матайского сельского округа на 2025-2027 годы согласно приложениям 40, 41 и 42 к настоящему решению соответственно, в том числе на 2025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69 160 тысяч тенге, в том числе: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22 190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46 970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75 267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6 107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6 107 тысяч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6 107 тысяч тенге.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Молалинского сельского округа на 2025-2027 годы согласно приложениям 43, 44 и 45 к настоящему решению соответственно, в том числе на 2025 год в следующих объемах: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39 751 тысяча тенге, в том числе: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2 150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37 601 тысяча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40 437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686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686 тысяч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686 тысяч тенге.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Ойтоганского сельского округа на 2025-2027 годы согласно приложениям 46, 47 и 48 к настоящему решению соответственно, в том числе на 2025 год в следующих объемах: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42 824 тысячи тенге, в том числе: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4 120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38 704 тысячи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44 621 тысяча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1 797 тысяч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1 797 тысяч тенге, в том числе: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1 797 тысяч тенге.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Суыксайского сельского округа на 2025-2027 годы согласно приложениям 49, 50 и 51 к настоящему решению соответственно, в том числе на 2025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58 177 тысяч тенге, в том числе: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7 540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50 637 тысяч тенге;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59 618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1 441 тысяча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1 441 тысяча тенге, в том числе: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1 441 тысяча тенге.".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решениию.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2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2025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2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Арасанского сельского округа на 2025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2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Б. Сырттановского сельского округа на 2025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3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на 2025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3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Есеболатовского сельского округа на 2025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3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Жаналыкского сельского округа на 2025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3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Жансугуровского сельского округа на 2025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4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Капалского сельского округа на 2025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4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Каракозского сельского округа на 2025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4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5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Карашиликского сельского округа на 2025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5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Кошкенталского сельского округа на 2025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5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2025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6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Матайского сельского округа на 2025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6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Молалинского сельского округа на 2025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6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Ойтоганского сельского округа на 2025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Аксуского районного маслихата от "13" февраля 2025 года № 50-219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6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Суыксайского сельского округа на 2025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