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55b21" w14:textId="c955b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города Текели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Текели области Жетісу от 26 декабря 2025 года № 40-165.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Рудничного сельского округа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57 200 тысяч тенге: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8 500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48 700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57 203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города Текели области Жетісу от 30.04.2026 </w:t>
      </w:r>
      <w:r>
        <w:rPr>
          <w:rFonts w:ascii="Times New Roman"/>
          <w:b w:val="false"/>
          <w:i w:val="false"/>
          <w:color w:val="000000"/>
          <w:sz w:val="28"/>
        </w:rPr>
        <w:t>№ 44-183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полномочия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председателя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М.Ботантаев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Текелийского городского маслихата от 26 декабря 2025 года № 40-165 "О бюджете сельского округа города Текели на 2026-2028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Рудничного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города Текели области Жетісу от 30.04.2026 </w:t>
      </w:r>
      <w:r>
        <w:rPr>
          <w:rFonts w:ascii="Times New Roman"/>
          <w:b w:val="false"/>
          <w:i w:val="false"/>
          <w:color w:val="ff0000"/>
          <w:sz w:val="28"/>
        </w:rPr>
        <w:t>№ 44-183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Рудничного сельского округа на 2026 год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Текелийского городского маслихата от 26 декабря 2025 года № 40-165 "О бюджете сельского округа города Текели на 2026-2028 годы"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Рудничного сельского округа на 2027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61 086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Текелийского городского маслихата от 26 декабря 2025 года № 40-165 "О бюджете сельского округа города Текели на 2026-2028 годы"</w:t>
            </w:r>
          </w:p>
        </w:tc>
      </w:tr>
    </w:tbl>
    <w:bookmarkStart w:name="z3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Рудничного сельского округа на 2028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