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d9a5b" w14:textId="c2d9a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Текелийского городского маслихата от 26 декабря 2024 года № 26-122 "О бюджете города Текели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Текели области Жетісу от 19 ноября 2025 года № 37-153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Текелийского городского маслихата "О бюджете города Текели на 2025-207 годы" от 26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26-122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206169)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города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9 871 466 тысяч тенге: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1 575 115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17 678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356 000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7 922 673 тысячи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9 910 703 тысячи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404 647 тысяч тенге: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435 248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30 601 тысяча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443 884 тысячи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443884 тысяч тенге: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435 248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372 698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381 334 тысячи тенге"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Текелийского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_____Б. Тугулбаев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Текелийского городского маслихата от 19 ноября 2025 года № 37-153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Текелийского городского маслихата от 26 декабря 2024 года № 26-122 "О бюджете города Текели на 2025-2027 годы"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Текели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9 871 466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1 575 115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1 114 791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795 991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318 800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368 693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231 295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128 148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52 431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356 065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341 200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341 200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7 922 673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7 922 670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7 922 670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9 910 703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1 000 495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667 156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52 918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52 918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614 238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441 804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331 659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66 781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66 095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264 878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86 042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47 787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38 618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38 618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38 618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38 618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657 137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120 474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120 474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оказания услуг на дому в области социальной защиты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322 744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305 772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101 551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158 867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213 919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186 285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3 686 682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443 663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374 585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365 529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69 078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69 078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499 773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499 773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499 773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2 743 246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2 743 246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421 367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2 115 844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323 340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164 522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155 522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155 522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46 161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77 997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77 997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57 551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1 061 739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1 061 739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1 061 739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1 061 739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70 587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70 587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51 587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2 820 075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2 409 542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2 409 542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265 844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2 142 198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410 533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410 533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407 660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45 223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44 647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435 248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435 248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435 248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435 248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-443 884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443 884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435 248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435 248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435 248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381 334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381 334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