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e236" w14:textId="ba3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Талдыкорган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26 декабря 2025 года № 48-264.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самоуправления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Еркинского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618 241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449 241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664 004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45 763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Талдыкорган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Отенайского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246 942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37 942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388 162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141 220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141 220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города Талдыкорган области Жетісу от 29.04.2026 </w:t>
      </w:r>
      <w:r>
        <w:rPr>
          <w:rFonts w:ascii="Times New Roman"/>
          <w:b w:val="false"/>
          <w:i w:val="false"/>
          <w:color w:val="00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"26" декабря 2025 года № 48-264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Талдыкорган области Жетісу от 29.04.2026 </w:t>
      </w:r>
      <w:r>
        <w:rPr>
          <w:rFonts w:ascii="Times New Roman"/>
          <w:b w:val="false"/>
          <w:i w:val="false"/>
          <w:color w:val="ff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(За счет средств местного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"26" декабря 2025 года № 48-264</w:t>
            </w:r>
          </w:p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от "26" декабря 2025 года № 48-264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"26" декабря 2025 года № 48-264</w:t>
            </w:r>
          </w:p>
        </w:tc>
      </w:tr>
    </w:tbl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города Талдыкорган области Жетісу от 29.04.2026 </w:t>
      </w:r>
      <w:r>
        <w:rPr>
          <w:rFonts w:ascii="Times New Roman"/>
          <w:b w:val="false"/>
          <w:i w:val="false"/>
          <w:color w:val="ff0000"/>
          <w:sz w:val="28"/>
        </w:rPr>
        <w:t>№ 53-289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(За счет средств местного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Талдыкорганского городского маслихата от "26" декабря 2025 года № 48-264</w:t>
            </w:r>
          </w:p>
        </w:tc>
      </w:tr>
    </w:tbl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Талдыкорганского городского маслихата от "26" декабря 2025 года № 48-264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