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b1dd" w14:textId="05db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Талдыкорган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22 декабря 2025 года № 47-258.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самоуправления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80 335 252,9 тысяч теңге,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38 799 003,0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2 097 261,0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7 407 180,0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32 031 808,9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92 922 437,9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10 129 845,0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10 408 627,0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278 782,0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22 717 030,0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22 717 030,0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28 619 793,0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6 620 962,0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718 199,0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Талдыкорган области Жетісу от 10.07.2026 </w:t>
      </w:r>
      <w:r>
        <w:rPr>
          <w:rFonts w:ascii="Times New Roman"/>
          <w:b w:val="false"/>
          <w:i w:val="false"/>
          <w:color w:val="000000"/>
          <w:sz w:val="28"/>
        </w:rPr>
        <w:t>№ 55-302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Талдыкорган на 2026 год в сумме 895 774 тысячи тенге.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на 2026 год объемы бюджетных субвенций, передаваемых из бюджета города в бюджеты сельских округов в сумме 165 577 тысяч тенге, в том числе: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Еркинскому сельскому округу 127 635 тысяч тенге;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Отенайскому сельскому округу 37 942 тысячи тенге.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22 декабря 2025 года № 47-258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Талдыкорган области Жетісу от 10.07.2026 </w:t>
      </w:r>
      <w:r>
        <w:rPr>
          <w:rFonts w:ascii="Times New Roman"/>
          <w:b w:val="false"/>
          <w:i w:val="false"/>
          <w:color w:val="ff0000"/>
          <w:sz w:val="28"/>
        </w:rPr>
        <w:t>№ 55-302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80 335 252,9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38 799 003,0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29 628 256,0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9 547 078,0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3 208 797,0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1 314 941,0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92 922 437,9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внутрирайонным сообщениям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47-258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47-258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