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6d097" w14:textId="956d0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Талдыкорганского городского маслихата от 24 декабря 2024 года № 29-174 "О бюджете города Талдыкорган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Талдыкорган области Жетісу от 19 ноября 2025 года № 45-245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Талдыкорганский городской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Талдыкорганского городского маслихата "О бюджете города Талдыкорган на 2025-2027 годы" от 24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29-174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города на 2025-2027 годы согласно приложениям 1, 2, 3 к настоящему решению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56 576 923 тысячи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17 689 248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1 272 939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4 780 892 тысячи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32 833 844 тысячи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73 066 876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(-) 187 478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89 425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276 903 тысячи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16 302 475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16 302 475 тысяч тенге, в том числе: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12 779 219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622 130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4 145 386 тысяч тенге.".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Талдыкорганского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Т.Ахажан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Талдыкорганского городского маслихата от 19 ноября 2025 года № 45-245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Талдыкорганского городского маслихата от 24 декабря 2024 года № 29-174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на 2025 год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56 576 923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17 689 248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11 734 173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6 908 531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4 825 642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2 368 600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1 003 500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1 240 000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1 326 475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49 475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1 258 500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2 260 000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2 260 000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1 272 939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141 419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части чистого дохода государственных предприятий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46 418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46 418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1 073 367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1 073 367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4 780 892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4 501 659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4 501 659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279 233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188 166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91 067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32 833 844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32 833 844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32 833 844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73 066 876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1 842 110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строительство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4 533 995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2 896 394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2 828 332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жилищных сертификатов (социальная поддержка в виде бюджетного кредита)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35 546 460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21 977 689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12 653 254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5 746 239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6 907 015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инспекций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8 729 985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2 083 732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6 451 161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12 847 041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12 847 041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3 251 570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9 541 836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2 212 864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4 516 432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4 516 432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3 909 105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3 909 105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18 935 543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13 245 571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13 245 571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3 906 905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7 447 928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5 689 972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5 689 972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специально значимым городским (сельским), пригородным и внутриройонным сообщениям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3 833 643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3 833 643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3 833 643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3 597 248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-187 478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предоставления жилищных сертификатов (социальная поддержка в виде бюджетного кредита)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-16 302 475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16 302 475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12 779 219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12 779 219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12 779 219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4 145 386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4 145 386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4 145 386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345 803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