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907c7" w14:textId="8b907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Талдыкорганского городского маслихата от 24 декабря 2024 года № 29-174 "О бюджете города Талдыкорган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Талдыкорган области Жетісу от 4 июня 2025 года № 37-210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Талдыкорганский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Талдыкорганского городского маслихата "О бюджете города Талдыкорган на 2025-2027 годы" от 24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29-174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города на 2025-2027 годы согласно приложениям 1, 2, 3 к настоящему решению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51 152 764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15 441 497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1 176 853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5 007 421 тысяча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29 526 993 тысячи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65 771 929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(-) 148 158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128 745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276 903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14 471 007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14 471 007 тысяч тенге, в том числе: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10 842 978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622 070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4 250 099 тысяч тенге.".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Талдыкорганского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решениюТалдыкорганского городского маслихатаот 04 июня 2025 года № 37-210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Талдыкорганского городского маслихата от 24 декабря 2024 года № 29-174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51 152 764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15 441 497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8 236 097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4 766 097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2 273 600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888 500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1 321 800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1 258 500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1 176 853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105 859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103 048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1 006 117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1 006 117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5 007 421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4 715 323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4 715 323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292 098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233 166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29 526 993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29 526 993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29 526 993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65 771 929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строительство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6 087 550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31 915 137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17 329 244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10 324 363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8 696 300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инспекций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6 611 527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4 392 053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13 994 384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13 994 384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9 292 548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4 548 048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4 548 048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16 059 636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6 898 460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3 994 467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3 994 467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специально значимым городским (сельским), пригородным и внутриройонным сообщениям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-148 158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(социальная поддержка в виде бюджетного кредита)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-14 471 007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14 471 007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10 842 978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10 842 978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10 842 978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345 803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