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5188" w14:textId="ee75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Жетісу от 11 апреля 2023 года №96 "Об утверждении Методики оценки деятельности административных государственных служащих корпуса "Б" аппарата акима области Жетісу и областных управлений"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5 декабря 2025 года № 381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Жетісу от 11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аппарата акима области Жетісу и областных управлений"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области Жетісу.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№ ____ от "__" ___________ 2025 года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области Жетісу и областных управлений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области Жетісу и областных управлений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Методика оценки деятельности административных государственных служащих корпуса "Б", утвержденного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(руководители структурных подразделений), D-O-1, D-R-1, Е-1, Е-2, E-R-1;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D-1, D-3 (руководитель структурного подразделения), D-O-1, D-R-1, Е-1, Е-2, E-R-1 осуществляется непосредственным руководителем по форме, согласно приложению 1 к настоящей Методике.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Методике.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 ___________________________________________________________________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–оценка) предлагаем Вам оценить своих коллег по 5-балльной шкале.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Оценки необходимо выставлять объективно, без личных симпатий/антипатий.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Анкету необходимо заполнить сразу же от начала до конца, не отвлекаясь.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Так, Вы сможете сэкономить время и повысить достоверность результатов.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оценка 0 баллов выставляется в случае полного неисполнения служащим параметра оценки.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оценки: _________________________________________________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средней итоговой оценки.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Подпись____________________________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(удостоверенная с помощью электронной цифровой подписи)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Дата________________________________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(Ф.И.О., должность оценивающего служащего с указанием государственного органа)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по 5-балльной шкале.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Оценки необходимо выставлять объективно, без личных симпатий/антипатий.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Анкету необходимо заполнить сразу же от начала до конца, не отвлекаясь.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Так, Вы сможете сэкономить время и повысить достоверность результатов.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1.Качество выполнения функциональных обязанностей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4"/>
    <w:bookmarkStart w:name="z1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оценка 0 баллов выставляется в случае полного неисполнения служащим параметра оценки</w:t>
      </w:r>
    </w:p>
    <w:bookmarkEnd w:id="115"/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6"/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средней итоговой оценки.</w:t>
      </w:r>
    </w:p>
    <w:bookmarkEnd w:id="117"/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Подпись____________________________</w:t>
      </w:r>
    </w:p>
    <w:bookmarkEnd w:id="118"/>
    <w:bookmarkStart w:name="z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(удостоверенная с помощью электронной цифровой подписи)</w:t>
      </w:r>
    </w:p>
    <w:bookmarkEnd w:id="119"/>
    <w:bookmarkStart w:name="z15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________________________________</w:t>
      </w:r>
    </w:p>
    <w:bookmarkEnd w:id="1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