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02dce" w14:textId="f802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зон, полос и режима их хозяйственного использования области Жетісу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области Жетісу от 13 октября 2025 года № 331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Водного Кодекса Республики Казахстан, Приказа Министра водных ресурсов и ирригации Республики Казахстан от 9 июня 2025 года </w:t>
      </w:r>
      <w:r>
        <w:rPr>
          <w:rFonts w:ascii="Times New Roman"/>
          <w:b w:val="false"/>
          <w:i w:val="false"/>
          <w:color w:val="000000"/>
          <w:sz w:val="28"/>
        </w:rPr>
        <w:t>№ 120-НҚ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установления границ водоохранных зон и полос" (зарегистрирован в реестре государственной регистрации нормативно правовых актов № 36238), акимат области Жетісу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водоохранные зоны и полосы водных объектов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водоохранных зон и полос на водных объектах области Жетісу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 Жетісу.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Балкаш-Алакольская бассейновая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инспекция по регулированию, использования и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охране водных ресурсов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Комитета по регулированию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 ресурсов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Министерства водных ресурсов и ирригации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 акимата области Жетісу от " 13 " октября 2025 года № 331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водных объектов области Жетісу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 водного объекта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зоны (метр)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 водоохраной полосы (метр)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Сарыбулак (Ащибулак, Карасу)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город Талдыкорган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Теркты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Коктал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район, 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Баскан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район, 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Тентек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Чиже (Шажа, Чажа)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район, город Текели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Саркан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Лепсы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Хоргос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Борохудзир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Панфиловский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Кызылагаш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Акешки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Шинжалы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Муканчи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район, Каратальский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Биже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Кербулакий район, Каратальский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Жаманты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Сасыкколь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Жаланашколь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Сарыкул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Жарлыозек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Мукры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река Саркан, в пределах земельного участка с кадастровым номером: 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24-267-002-773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Сарканский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размеры границ и координаты границ водоохранных зон и полос отражены в утвержденной проектной документации и картографических материалах.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области Жетісу от " 13 " октября 2025 года № 331</w:t>
            </w:r>
          </w:p>
        </w:tc>
      </w:tr>
    </w:tbl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водоохранных зон и полос на водных объектах области Жетісу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 поверхностных водных объектах запрещаются: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операций по недропользованию, за исключением поисково-оценочных работ на подземные воды и их забора, а также старательства, добычи соли поваренной, лечебных грязей;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загрязнение и засорение радиоактивными и токсичными веществами, твердыми бытовыми и производственными отходами, ядохимикатами, удобрениями, нефтяными, химическими продуктами в твердом и жидком виде;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сброс сточных вод, не очищенных до нормативов допустимых сбросов;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забор и (или) использование вод без утвержденного водного режима и разрешения на специальное водопользование;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купание и санитарная обработка сельскохозяйственных животных;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работ, связанных со строительной деятельностью, сельскохозяйственными работами, бурением скважин, санацией поверхностных водных объектов, и иных работ без согласования с бассейновой водной инспекцией;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захоронение выведенных из эксплуатации (поврежденных) судов и иных плавучих средств, транспортных средств (их механизмов и частей).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В пределах водоохранных полос запрещаются любые виды хозяйственной деятельности, а также предоставление земельных участков для ведения хозяйственной и иной деятельности, за исключением: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строительства и эксплуатации: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водохозяйственных сооружений и их коммуникаций;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мостов, мостовых сооружений;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причалов, портов, пирсов и иных объектов инфраструктуры, связанных с деятельностью водного транспорта, охраны рыбных ресурсов и других водных животных, рыболовства и аквакультуры;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рыбоводных прудов, рыбоводных бассейнов и рыбоводных объектов, а также коммуникаций к ним;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детских игровых и спортивных площадок, пляжей, аквапарков и других рекреационных зон без капитального строительства зданий и сооружений;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пунктов наблюдения за показателями состояния водных объектов;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берегоукрепления, лесоразведения и озеленения;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деятельности, разрешенной подпунктом 1) пункта 1 настоящей статьи.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В пределах водоохранных зон запрещаются: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ввод в эксплуатацию новых и реконструированных объектов, не обеспеченных сооружениями и устройствами, предотвращающими загрязнение и засорение поверхностных водных объектов, водоохранных зон и полос;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2) размещение и строительство автозаправочных станций, складов для хранения нефтепродуктов, пунктов технического осмотра, обслуживания, ремонта и мойки транспортных средств и сельскохозяйственной техники; 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размещение и строительство складов и площадок для хранения удобрений, пестицидов, ядохимикатов, навоза и их применение.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размещение и устройство свалок твердых бытовых и промышленных отходов;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размещение кладбищ; 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выпас сельскохозяйственных животных с превышением нормы нагрузки, размещение животноводческих хозяйств, убойных площадок (площадок по убою сельскохозяйственных животных), скотомогильников (биотермических ям), специальных хранилищ (могильников) пестицидов и тары из-под них;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7) размещение накопителей сточных вод, полей орошения сточными водами, а также других объектов, обусловливающих опасность радиационного, химического, микробиологического, токсикологического и паразитологического загрязнения поверхностных и подземных вод. 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Объекты, размещение которых не противоречит положениям настоящей статьи, должны быть обеспечены замкнутыми (бессточными) системами технического водоснабжения и (или) сооружениями и устройствами, предотвращающими загрязнение, засорение и истощение водных объектов, водоохранных зон и полос, а также обеспечивающими предупреждение вредного воздействия вод.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Порядок хозяйственной деятельности на водных объектах, в водоохранных зонах и полосах определяется в рамках проектов, согласованных с бассейновыми водными инспекциями, государственным органом в сфере санитарно-эпидемиологического благополучия населения, местными исполнительными органами области, города республиканского значения, столицы и иными заинтересованными государственными органами.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Проекты строительства транспортных или инженерных коммуникаций через территорию водных объектов должны предусматривать проведение мероприятий, обеспечивающих пропуск паводковых вод, режим эксплуатации водных объектов, предотвращение загрязнения, засорения и истощения вод, предупреждение их вредного воздействия.</w:t>
      </w:r>
    </w:p>
    <w:bookmarkEnd w:id="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