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7aee" w14:textId="6b07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Жетісу от 17 апреля 2025 года № 118 "Об утверждении перечня и норм субсидий на пестициды, биоагенты (энтомофаги) на 2025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25 сентября 2025 года № 302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следующее изменение в постановление акимата области Жетісу от 17 апреля 2025 года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и норм субсидий на пестициды, биоагенты (энтомофаги) на 2025 год" (за исключением органических) на 2025 год" (зарегистрирован в Реестре государственной регистрации нормативных правовых актов за № 209365):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 Жетісу.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о. 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Жақанбаев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Жетісу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сентября 2025 года № 302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нормы субсидий на 1 литр (килограмм, грамм, штук) пестицидов, биоагентов (энтомофагов)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пестицида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пестицидов, биоагентов (энтомофа гов)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ВОСТОРГ,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г/л клотианидина + 100 г/л лямбда-цигалотрина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грамм/литр + 2 - этилгексиловый эфир дикамбы кислоты,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грамм/литр + флорасулам, 5 грамм/литр + флуроксипир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440 грамм/литр + карфентразон-этил, 20 грамм/литр + флуросипир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в.г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875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С7-С9 ), 550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410 грамм/литр +флорасулам,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564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2-этилгексиловый эфир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2-этилгексиловый эфир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заводская бинарная 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триасульфурон,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720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FORTEK,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ГЕКСИЛЕН 905,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 + пиклорам, 37,5 грамм/литр + флорасулам,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грамм/литр + флорасулам, 5,35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БОЛЕРО, с.э.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этилгексилового эфира 453 г/л + флорасулам 7,4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клопиралид, 40 грамм/литр в виде сложных 2-этилгексиловых эфиров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АЛТАИР, с.э.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418 грамм/литр+ флорасулама, 12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 СУПЕР, с.э.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285 г/л + флуроксипир 30,5 г/л + флорасулам 11,5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малолетучих эфиров,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452 г/л + флорасулам, 6,25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ГЕРБИКС, в.к.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АГАМАГГАН,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г/л + ацетамиприд,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тебуконазол,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АМЕТИСТ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АККОРД,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АЛЬФАШАНС,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 ПРО,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400 г/кг, тифенсульфурон-метил 200 г/кг, метсульфурон-метил 150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757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атразин, 900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ДЖЕРОНИМО,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250 г/кг + бифентрин 250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лямбда-цигалатрин,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водорастворимый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г/л +фомесафен,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60 г/л + тиаметоксам, 180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СУПРИМ,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 40 грамм/литр + метамифоп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48 %,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г/л + хлорантранилипрол, 106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БЕРЕТТА, мас.д.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г/л + тиаметоксам, 40 г/л + альфа-циперметрин,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г/л + тиофанат-метил, 193 г/л + флутриафол, 247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Квелекс 200,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галаксифен-метил, 104,2 г/кг + флорасулам, 100 г/кг + клоквинтосет кислоты, 70,8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м.к.с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с.п.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ИОКСОРРУМ,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(аммониевая соль), 747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VEPR 540,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Глифор Форте,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 60%,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77%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80 %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аммонийная соль, 800 г/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изопропиламинная соль, 410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500 грамм/литр + дикват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ФЛЕКС, в.р.к.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540, в.к.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Пауэр,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720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мас.к.э.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фенмедифама, 110 г/л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Топмазин Плюс, в.р.к.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160 грамм/литр + топрамезон,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ДИКАМБА 480 в.р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ДЕЛЛЕР, в.г.р.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кислота, 88,5 г/л + пиклорама кислота, 8,5 г/л + клопиралида кислота, 177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Эйр 200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75%, в.р.к.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ДИТОКС,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ДИМЕТРОН,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г/л + имидаклоприд, 110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СКАРАБЕЙ, с.э.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300 г/л + эсфенвалерат, 88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ФОРТЕ,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30 г/л + хизалофоп-П-этил, 20 г/л + имазапир, 12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ИМИГЕРБ, в.р.к.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ДЕНТАЙР,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БЕЛЛАТОР,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ФОРУС, в.р.к.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в.р.к.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в.р.к.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 в.г.р.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г/л + имазамокс,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+бета - цифлутрин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 20%,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ИМПЕРАТОР, 20 % в.к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КОМАНДОР 70 %, в.д.г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EVA PLUS,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имидоклоприд 300г/л + лямбда-цигалотрин 100г/л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БЕКАНО,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индазифлам 500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г/л +абамектин,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ГЕЛИФАС,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калийная соль глифосата, 690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КЕРБЕН 500,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КАСУМИН 2Л, 2%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касугамицин,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мас.к.э.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хизалофоп-п-этил, 73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 ПРОФИ,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ТРЕЙСЕР,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 600,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,90 грамм/литр + 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сложного 2-этилгексилового эфира 267 г/л + пиклорам 80 г/л+ аминопиралид 17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КЛОРИТ,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водной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грамм/литр+ пиклорам,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ФОРТЕ 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710 г/кг + метсульфурон-метил, 40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КЛОНРИН,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 150 г/л + зета-циперметрин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ГОПЛИТ,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115 г/л + ацетамиприд, 95 г/л+ тиаметоксам, 65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СТЭЙТ, м.к.с.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ЛАССО,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г/л + тиаметоксам, 126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г/л + никосульфурон 37,5 +пиклорам 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LERO в.д.г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с.п.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МЕТАФОР,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МЕЦЕНАТ в.р.к.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флорасулам 3,6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 40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БОСФОР,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к.э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,33%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РАДУГА,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РИСТОКС,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30 г/л + цигалофоп-бутил,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г/кг + трибенурон-метил, 200 г/кг+ флорасулам, 80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+ флорасулам, 5 г/л +клоквинтоцет-мексил (антидот), 11,25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АПРОВАТОР,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клоквинтоцет-мексила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ПИЛАРДЭН,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СМИЛОДОН,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60 г/л + клоквинтосет-мексил (антидот), 15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КЛАСТРО,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 АДМИРАЛ,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пирипроксифен,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ГЕЗАТРИН 500,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В.Э.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140 грамм/литр + тебуконазол, 140 грамм/литр + эпоксиконазол,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к.м.э.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г/л + азоксистробин, 120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к.к.р.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к.к.р.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г/л + тебуконазол, 220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Бульдог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ТИЛАД 250,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АВАКСС,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MAKS PLUS,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к.м.э.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к.м.э.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ФЕЯ,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125 г/л, тебуконазол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Пиларвива,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170 г/л+ пираклостробин 170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ВИНКИ ТАЙГЕР,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175 г/л + трифлоксистробин, 150 г/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ЦИПРОФЕН 440,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 400 г/л + циперметрин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кислоты, 550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НАВИЕТ,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протиоконазол, 53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 УЛЬТРА,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317 г/л + флутриафол 93 г/л + азоксистробин 90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г/л+ карбендазим, 300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 + ципроконазол, 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ГРАНБЕРГ,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ТРИАЗОЛ,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к.с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г/л + пираклостробин, 83 г/л + ципроконазол, 97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г/л + тиаметоксам, 83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 80 грамм/литр,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к.с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 лямбда-цигалотрин,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+лямбда-цигалотрин, 100 г/л + луфенурон, 75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СПАРРИНГ,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+фипронил, 90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ТИАМАКС,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ТИМАТЕРР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350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с.т.с.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г/л +флуметсулам, 24 г/л + флорасулам, 18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ЭКСПРЕСС,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Полиан,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225 г/л + тифенсульфурон-метил, 76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г/кг + флорасулам, 150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КАЙМАН,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г/кг + флорасулам, 200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DARINA,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АЙТРИБУМ,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водно- 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 Гур,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с.т.с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Гран-при,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с.т.с.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Флурон,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клоквинтосет-мексил (антидот), 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э.м.в.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клодинафоп-пропаргил, 48,5 грамм/литр + клоквинтоцет-мексил (антидот), 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100,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LIBRO,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АРИЛОКС,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ПРО,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162 г/л + клодинафоп-пропаргил, 80 г/л + клоквинтоцет-мексил,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э.м.в.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э.м.в.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клоквинтоцет-мексил, (антидот),40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г/л + пропиконазол,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ФЛОРАН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ПРЕМИУМ, с.э.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7,2 г/л + 2,4Д кислота в виде сложного эфира, 410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натрия,42 г/л + феноксапроп-п-этил,72 г/л + клоквинтоцет-мексил,40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г/л + пираклостробин,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ФЛАЗЕР,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флумиоксазин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МИНСТРЕЛ,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КАТРАНАТИР,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ЛЕНОЦЕТ ПЛЮС,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флуфенацет, 400 г/л + дифлюфеникан,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г/л + хизалофоп-п-этил, 25 г/л + кломазон, 230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ТРИММЕР 35%,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г/л + хизалофоп-п-этил, 25 г/л + кломазон, 230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ФОРИНДО МИКС,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г/л + тиенкарбазон-метил,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дихлорфеноксиуксусной кислоты,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к.э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 (15%),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 тефурил 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БАГИРА, м.к.э.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КЛЕВЕРОЛ,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200 г/л + тиаметоксам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м.к.с.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110 г/л + лямбда-цигалотрин, 55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КИНЖАЛ,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125 г/л+ эмамектин бензоат,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ПИЛАРФЛАМ, к.с.,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 ПРЕМИУМ,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ЛИРУМ 078,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 60 г/л + абамектин 18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РИСОВОД,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цигалофоп-бутил, 125 г/л + бенсульфурон-метил, 35 г/л + пеноксулам,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ФАНФАН,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ФОРТУНА, 40%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380 г/л + тебуконазол, 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 ЛИДЕР,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г/кг + тиаметоксам, 150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КАРАБОР, м.к.э.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