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869" w14:textId="6039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августа 2025 года № 248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 удобрений)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"_____" __________ 2025 года №______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NOV@​GR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