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6e4b8" w14:textId="596e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территорий для старательства по области Жетісу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12 августа 2025 года № 246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264 Кодекса Республики Казахстан "О недрах и недропользовании",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территории для старательства по области Жетісу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Канагатова 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Жетісу от "____" _________ 2025 года № _____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Территории для старательства по области Жетісу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площади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расположения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участка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точки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Географические координаты участка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участка гектар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блока 1' на 1'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долгота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широта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"Маутай"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34,75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4,99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"Ахымет"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23,43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4,987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03,38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03,78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"Ажыбек"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район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43,62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º – градус; ' – минута; " – секунда.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