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72a72" w14:textId="ed72a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области Жетісу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Жетісу от 30 июля 2025 года № 234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Алматинской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1)постановление акимата области Жетісу от 15 ноября 2022 года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размеров выплат ежемесячного денежного содержания спортсменам, входящим в состав сборных команд Республики Казахстан по видам спорта (национальных сборных команд по видам спорта), их тренерам, а также спортсменам, выступающим в составах сборных команд Республики Казахстан (национальных сборных команд) по игровым видам спорта, их тренерам и руководителям клубных команд" (зарегистрирован в Реестре государственной регистрации нормативных правовых актов под № 174613);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2)постановление акимата области Жетісу от 20 марта 2024 года </w:t>
      </w:r>
      <w:r>
        <w:rPr>
          <w:rFonts w:ascii="Times New Roman"/>
          <w:b w:val="false"/>
          <w:i w:val="false"/>
          <w:color w:val="000000"/>
          <w:sz w:val="28"/>
        </w:rPr>
        <w:t>№ 88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акимата области от 15 декабря 2022 года № 98 "Об утверждении размеров выплат ежемесячного денежного содержания спортсменам, входящим в состав сборных команд Республики Казахстан по видам спорта (национальных сборных команд по видам спорта), их тренерам, а также спортсменам, выступающим в составах сборных команд Республики Казахстан (национальных сборных команд) по игровым видам спорта, их тренерам и руководителям клубных команд" (зарегистрирован в Реестре государственной регистрации нормативных правовых актов под № 194817).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