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e7b4" w14:textId="98ee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просвещения Республики Казахстан от 30 декабря 2024 года № 372 "О некоторых вопросах пилотного проекта по размещению государственного образовательного заказа на дошкольное воспитание и обучение с учетом ваучерного финансирования по получателям образовательных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31 июля 2025 года № 172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30 декабря 2024 года № 372 "О некоторых вопросах пилотного проекта по размещению государственного образовательного заказа на дошкольное воспитание и обучение с учетом ваучерного финансирования по получателям образовательных услуг"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Внедрить пилотный проект по размещению государственного образовательного заказа на дошкольное воспитание и обучение с учетом ваучерного финансирования по получателям образовательных услуг (далее - Пилотный проект) с 1 января по 31 декабря 2025 года.";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образования Министерства просвещения Республики Казахстан (Адамова М.Е.) обеспечить методологическое сопровождение Пилотного проекта и довести настоящий приказ до сведения местных исполнительных органов.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Мелдебекова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2025 года № 172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лица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Поэтапный переход на ваучерное финансирование городов областного и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2025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г.Шымкент, Управление образования г.Шымкент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г.Тараз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области, Управление образования, Отдел образования г. Тараз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г.Туркестан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области, Управление образования, Отдел образования г. Туркестан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г.Уральск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области, Управление образования, Отдел образования г. Уральск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2025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г.Астана, Управление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г.Семей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2025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Абайской области, Управление образования, Отдел образования г.Семей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г.Усть-Каменогорск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области, Управление образования, Отдел образования г.Усть-Каменогорск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области, Управление образования, Отдел образования г.Караганды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г.Жезказган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Ұлытау, Управление образования, Отдел образования г.Жезказган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г.Петропавловск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области, Управление образования, Отдел образования г.Петропавловск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г.Костанай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 Управление образования, Отдел образования г.Костанай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г.Павлодар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области, Управление образования, Отдел образования г.Павлодар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г.Конаев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области, Управление образования, Отдел образования г.Конаев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г.Косшы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Управление образования, Отдел образования г.Косшы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Жетісу, Управление образования, Отдел образования г.Талдыкорган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г.Актобе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области, Управление образования, Отдел образования г.Актобе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г.Атырау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области, Управление образования, Отдел образования г.Атырау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Управление образования, Отдел образования г.Актау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Кызылорда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области, Управление образования, Отдел образования г.Кызылорда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г. Алматы, Управление образования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Поэтапный переход на ваучерное финансирование районов областей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и Управление образования Жамбылской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2025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и Управление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2025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и Управление образования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и Управление образования области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и Управление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и Управление образования Карагандинской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и Управление образования области Ұлытау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и Управление образования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Костайская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и Управление образования Костанайской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и Управление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и Управление образования Алматинской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и Управление образования Акмолинской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Жетису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и Управление образования область Жетису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и Управление образования Актюбинской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и Управление образования Атырауской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и Управление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и Управление образования Кызылординской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