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6eda" w14:textId="cf36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обязааности Министра науки и высшего образования Республики Казахстан от 31 марта 2023 года № 103-к "Об утверждении Методики оценки деятельности административных государственных служащих корпуса "Б"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26 августа 2025 года № 1109-к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31 марта 2023 года № 103-к "Об утверждении Методики оценки деятельности административных государственных служащих корпуса "Б" Министерства науки и высшего образования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науки и высшего образования Республики Казахстан,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персоналом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министра науки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высшего 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науи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1109-к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выcшего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31марта 2023 года № 103-к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науки и высшего образования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Министерства науки и высшего образования Республики Казахстан (далее – Министерство)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Министерства науки и высшего образования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Министерства утверждается первыми руководителем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Республики Казахстан под № 16299) с учетом специфики деятельности государственного органа.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С-1 (заместитель председателя Комитета центрального исполнительного органа, директор департамента);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</w:t>
      </w:r>
      <w:r>
        <w:rPr>
          <w:rFonts w:ascii="Times New Roman"/>
          <w:b w:val="false"/>
          <w:i w:val="false"/>
          <w:color w:val="000000"/>
          <w:sz w:val="28"/>
        </w:rPr>
        <w:t>а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Порядок оценки административных государственных служащих корпуса "Б"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С-1 (заместитель председателя Комитета центрального исполнительного органа, директор департамента) осуществляется непосредственным руководителем по форме, согласно приложению 1 к настоящей Методике.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 осуществляется непосредственным руководителем по форме, согласно приложению 2 к настоящей Методике.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Оценивающему лицу оценочный лист направляется службой управления персоналом через информационную систему.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Порядок проведения калибровочных сессий и предоставления обратной связи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(от 0* до 5 баллов)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(от 0* до 5 баллов)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Комментарий (по желанию)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проработке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</w:t>
      </w:r>
    </w:p>
    <w:bookmarkEnd w:id="120"/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21"/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