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0808" w14:textId="0430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науки и высшего образования Республики Казахстан от 23 января 2025 года № 24 "Об утверждении сроков приема документов претендентов для участия в конкурсе на прохождение научной стажировки и проведения конкурса в 2025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18 ноября 2025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 целях увеличения охвата претендентов для участия в конкурсе на прохождение научных стажировок,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23 января 2025 года № 24 "Об утверждении сроков приема документов претендентов для участия в конкурсе на прохождение научной стажировки и проведения конкурса в 2025 году"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сроки приема документов претендентов для участия в конкурсе на прохождение научной стажировки и проведения конкурса в 2025 году: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документов: с 3 марта по 19 ноября 2025 года;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конкурса: с 1 апреля по 31 декабря 2025 года.".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течении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первого официального опубликования и распространяется на правоотношения, возникшие с 1 ноября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