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faa5" w14:textId="835f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5 июня 2025 года № 295 "О размещении государственного образовательного заказа на подготовку кадров с послевузовским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22 июля 2025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65 Закона Республики Казахстан "О правовых актах" и Протоколом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(или) послевузовского образования на 2025-2026 учебный год от 30 мая 2025 года №01/2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5 июня 2025 года № 295 "О размещении государственного образовательного заказа на подготовку кадров с послевузовским образованием на 2025-2026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295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2025-2026 учебный год по группам образовательных программ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M004 - Подготовка педагогов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Подготовка педагогов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Подготовка педагогов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Подготовка педагогов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M028 - Режиссура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M032 - Аудиовизуальное искусство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M036 - Полиграфия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M050 - 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M052 - Исламоведение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M054 - Тюркология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M055 - 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M057 - Лингвистика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M058 - Литература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M065 - Регионоведение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имени Жумабека Ахметулы Ташенова"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M076 - Трудовые навыки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M077 - Оценка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M079 - 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M081 - Генетика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M083 - Геоботаника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M084 - 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M085 - 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M086 - Метеорология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M141 - Сестринское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M142 - 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M143 - Биомедицина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M144 -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M145 - 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M153 -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M195 - Криптология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M210 -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M229 - Гидромелиорация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M310 -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M329 -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M429 - Гидротехническое строительство и управление водными ресурсами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магистратура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295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2025-2026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D106 - 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D068 - Связь с общественностью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D173 - 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D079 - Судебная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и инженерная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D091 - Сейсмология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D113 - Технология обработки материалов давлением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D118 - Обогащение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D127 - Инженерные системы 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D004 - Подготовка педагогов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D006 - Подготовка педагогов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им. М.Х.Дулати"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языкознания имени А. Байтурсынулы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им. М.Х.Дулати"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К. Сагадиева"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D120 -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D077 -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D112 - Технология деревообработки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К. Сагадиева"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Әлкея Марғұлана"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К. Сагадиева"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D009 -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"Южно-Казахстанский университет имени М.Ауэзова""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D144 - 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D126 - 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D310 - 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D229 - 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D329 - 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D429 - 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