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eb5e" w14:textId="b16e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послевузовским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5 июня 2025 года № 295.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> пункта 1 приказа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годы", а также протоколом заседания комиссии по формированию, распределению и размещению государственного образовательного заказа на подготовку кадров с высшим и послевузовским образованием в организациях высшего и (или) послевузовского образования на 2025-2026 учебный год от 30 мая 2025 года №01/2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образования, в которых размещается государственный образовательный заказ на подготовку магистров на 2025-2026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образования, в которых размещается государственный образовательный заказ на обучение в научно-педагогической и профильной магистратуре на 2025-2026 учебный год в региональных ОВПО в виде отдельных грантов;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докторов PhD в организациях высшего и (или) послевузовского образования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науки и высшего образования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 № 295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2025-2026 учебный год по группам образовательных программ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и.о. Министра науки и высшего образования РК от 22.07.2025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M004 - Подготовка педагогов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M005 - Подготовка педагогов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M006 - Подготовка педагогов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M007 - Подготовка педагогов художественного труда, графики и проектирования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Подготовка педагогов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Подготовка педагогов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Подготовка педагогов истории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Подготовка педагогов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Подготовка педагогов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M021 - 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M028 - Режиссура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M032 - Аудиовизуальное искусство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M035 - 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M036 - Полиграфия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M050 - Философия и этика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M051 - Религия и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M052 - Исламоведение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История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M054 - Тюркология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M055 - Востоковедение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M056 - Переводческое дело, синхронный перевод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M057 - Лингвистика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M058 - Литература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M059 - Иностранная филология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M061 - Социология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M062 - Культурология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Политология и конфликтология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M064 - Международные отношения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M065 - Регионоведение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M068 - Связь с общественностью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M070 - 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M071 - 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M072 - 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M073 - Аудит и налогообложение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M074 -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M075 - Маркетинг и реклама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M076 - Трудовые навыки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M077 - Оценка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M078 -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M079 - 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M081 - Генетика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M083 - Геоботаника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M084 - 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M085 - Гидрология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M086 - Метеорология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M088 - Гидрогеология и инженерная 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M091 - Сейсмология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и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M093 - 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M101 - 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M102 - Робототехника и мехатроника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M105 - 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M106 - Летная эксплуатация летательных аппаратов и двигателей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M107 - Космическая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M108 - Наноматериалы и нанотехнологии (по областям применения)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M109 - Нефтяная и рудная геофизика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M110 - 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M112 - Технология деревообработки и изделий из дерева (по областям применения)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M113 - Технология обработки материалов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Нефтяная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M116 - Горная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Металлургическая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M118 -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M120 - Маркшейдерское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M121 - 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M122 - 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M123 - Геодезия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M127 - Инженерные системы и сети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M128 -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M129 - 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Растениеводство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M133 - 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M134 - Рыбное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M135 - Энергообеспечение сельского хозяйства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M136 - Аграрная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M138 - 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M139 - Менеджмент в здравоохранении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M140 - 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M141 - Сестринское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M142 - Фармация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M143 - Биомедицина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M144 - Медицина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M145 - 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M146 - Социальная 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M148 -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M151 -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M152 - 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M153 - Археология и этнология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M173 - Государственный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M195 - Криптология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M210 - Магистральные сети и инфраструктура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M229 - Гидромелиорация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M310 - Транспортные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M329 -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M429 - Гидротехническое строительство и управление водными ресурсами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магистратура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M056 - Переводческое дело, синхронный перевод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Политология и конфликтология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M064 - Международные отношения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M070 - 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M071 - 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M072 - 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M073 - Аудит и налогообложение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M074 -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M075 - Маркетинг и реклама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M078 -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M091 - Сейсмология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M102 - Робототехника и мехатроника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M109 - Нефтяная и рудная геофизика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M116 - Горная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M121 - 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M122 - 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M139 - Менеджмент в здравоохранении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M140 - 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M151 -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M152 - 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M173 - Государственный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 № 295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обучение в научно-педагогической и профильной магистратуре на 2025-2026 учебный год в региональных ОВПО в виде отдельных грантов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групп образовательных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профильное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научно-педагогическое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M110 - Морская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M005 - Подготовка педагогов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M006 - Подготовка педагогов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M007 - Подготовка педагогов художественного труда, графики и проектирования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M021 -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M116 - Горная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M102 - Робототехника и мехатроника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M116 - Горная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M118 - Обогащение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M122 -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M123 - 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M126 - Транспортное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M128 - 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M133 -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M007 - Подготовка педагогов художественного труда, графики и проектирования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M071 - 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M072 - 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M073 - Аудит и налогообложение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M075 - Маркетинг и реклама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M093 - Механика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M108 - Наноматериалы и нанотехнологии (по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M147 -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M152 - Логистика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M136 - Аграрная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M137 - Водные ресурсы и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M136 - Аграрная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M005 - Подготовка педагогов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M084 - 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M005 - Подготовка педагогов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M007 - Подготовка педагогов художественного труда, графики и проектирования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M021 -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M005 - Подготовка педагогов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M006 - Подготовка педагогов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M007 - Подготовка педагогов художественного труда, графики и проектирования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M128 - 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M134 -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M136 - Аграрная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 № 295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в организациях высшего и (или) послевузовского образования на 2025-2026 учебный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науки и высшего образования РК от 29.10.2025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и наименование группы образовательных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целевые места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Профильная докторантура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Авиационная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D106 - 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D145 - 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и этнология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D068 - Связь с общественностью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D173 - 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D079 - Судебная экспертиза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"Научно-производственный центр "Фитохимия"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D195 - Криптология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"НПЦ микробиологии и вирусологии"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D088 - Гидрогеология и инженерная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D091 - Сейсмология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научная организация "Национальная академия наук Республики Казахстан" при Президенте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Нефтяная и рудная геофизика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D113 - Технология обработки материалов давлением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D118 - Обогащение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D127 - Инженерные системы и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D210 - 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Дошкольное обучение и воспитание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D004 - Подготовка педагогов начальной военной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D006 - Подготовка педагогов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научная организация "Национальная академия наук Республики Казахстан" при Президенте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и этнология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Востоковедение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языкознания имени А. Байтурсынулы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им. М.Х.Дулати"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имениСарсена Аманжолова"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"Мангышлакский экспериментальный ботанический сад"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"НПЦ микробиологии и вирусологии"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D086 - Метеорология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научная организация "Национальная академия наук Республики Казахстан" при Президенте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D145 - 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D195 - Криптология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D120 - Маркшейдерское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D077 -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"Мангышлакский экспериментальный ботанический сад"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"Научно-производственный центр "Фитохимия"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D112 - Технология деревообработки (по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Әлкея Марғұлана"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научная организация "Национальная академия наук Республики Казахстан" при Президенте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К. Сагадиева"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Некоммерчесткое акционерное общество "Университет Нархоз"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D009 - Основы права и экономики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"Некоммерческое акционерное общество "Южно-Казахстанский университет имени М.Ауэзова""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D144 - 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D147-Транспортные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D126 - 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Д.А. Кунаева"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D210 - 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D310 - 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D129 - Гидротехническое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D229 - Гидромелиорация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D329 - Водоснабжение и водоотведение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D429 - Гидротехническое строительство и управление водными ресурсами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