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904d" w14:textId="1449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14 мая 2025 года № 238.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> пункта 1 приказа Министра науки и высшего образования Республики Казахстан от 18 марта 2024 года № 118 "Об утверждении государственного образовательного заказа на подготовку кадров с высшим или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2024 – 2025, 2025 – 2026, 2026 – 2027 учебные годы", а также протоколом заседания комиссии по формированию, распределению и размещению государственного образовательного заказа на подготовку кадров с высшим и послевузовским образованием в организациях высшего и (или) послевузовского образования на 2025-2026 учебный год от 6 мая 2025 года № 01/1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2025 - 2026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в филиалах и иностранных учебных заведениях на 2025 - 2026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педагогическим группам образовательных программ на 2025 - 2026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техническим и сельскохозяйственным группам образовательных программ на 2025 - 2026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 с указанием объема государственного образовательного заказа на подготовку кадров на обучение граждан Республики Казахстан из числа сельской молодежи, переселяющихся в регионы, определенные Правительством Республики Казахстан на 2025 - 2026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в ведущих высших учебных заведениях молодежи из западных регионов на 2025 - 2026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с частичной оплатой на обучение в региональных высших учебных заведениях на 2025 - 2026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и высшего образования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238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2025 - 2026 учебный год по группам образовательных программ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приказам и.о. Министра науки и высшего образования РК от 18.07.2025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срок обучения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B004 - Подготовка учителей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B008 - Подготовка учителей 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B021 - 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B023 - Режиссура, арт-менеджмент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B027 -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B028 - 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B030 -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B032 - Философия и этика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B033 - 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B035 - Тюркология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B038 - 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B039 - Культурология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"Региональный Инновационный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B048 - Трудовые навыки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B049 -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B056 - 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B061 - Материаловедение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B066 - Морской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B067 -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B069 - 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B080 - 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B082 - Водные ресурсы и водопользование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B090 - 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B134 - Археология и 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B135 - Востоковедение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B145 - Государственный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B157 - Математическое и компьютерное моделирование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B158 - Криптология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B162 - 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B165 -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B166 -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B167 - 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B171 - Металлургия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B173 - Гидромелиорация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B175 -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B176 - Гидротехническое строительство и управление водными ресурсами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B183 - Агроинженерия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B234 - Музейное дело и охрана памятников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Сокращенные сроки обучения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"Bolashaq"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B027 -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B028 - 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B030 -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B033 - 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 им. А.К.Кусаинова"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B061 - Материаловедение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B066 - Морской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B067 -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B069 - 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"Казахстанский университет инновационных и телекоммуникационных систем"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B080 - 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B082 - Водные ресурсы и водопользование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"Q"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"Кызылординский открытый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автомобильно-дорожный институт имени Л.Б.Гончарова (КазАДИ)"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B162 - 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B171 - Металлургия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"Екибастузский инженерно-технический институт имени академика К.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B271 - 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"Баишев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238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в филиалах и иностранных учебных заведениях на 2025 - 2026 учебный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науки и высшего образования РК от 14.07.2025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Кол.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Национального исследовательского университета "Ташкентский институт инженеров ирригации и механизации сельского хозяйства" на базе НАО Казахского национального аграрного исследовательского университета (двудипломные образовательные 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(KZ-UZ-024) - Водные ресурсы и водопользования (KZ-UZ-024)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Университета Лотарингии (Universite' De Lorraine) на базе НАО Казахского национального педагогического университета имени Абая (двудипломные образовательные 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(KZ-FR-007) - Подготовка учителей иностранного языка (KZ-FR-007)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(KZ-FR-007) - Менеджмент и управление (KZ-FR-007)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(KZ-FR-007) - Финансы, экономика, банковское и страховое дело (KZ-FR-007)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(KZ-FR-007) - Маркетинг и реклама (KZ-FR-007)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(KZ-FR-007) - Ресторанное дело и гостиничный бизнес (KZ-FR-007)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(KZ-FR-007) - Международные отношения и дипломатия (KZ-FR-007)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Пекинского университета языка и культуры (Beijing Language and Culture University) на базе товарищества с ограниченной ответственностью "Международный университет Астана" (двудипломные образовательные программы)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(KZ-CHN-185) - Подготовка учителей иностранного языка (KZ-CHN-185)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(KZ-CHN-185) - Переводческое дело (KZ-CHN-185)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двудипломному образованию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KZ-UK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 из семей, воспитывающих детей с инвалидностью с детства, лиц с инвалидностью первой или второй группы,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 KZ-UK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 KZ-UK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 из семей, воспитывающих детей с инвалидностью с детства, лиц с инвалидностью первой или второй группы,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двудипломному образованию (НАО "Северо-Казахстанский университет имени Манаша Козыбаева")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(KZ-US)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 (KZ-US)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 (KZ-US)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 из семей, воспитывающих детей с инвалидностью с детства, лиц с инвалидностью первой или второй группы,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 из семей, воспитывающих детей с инвалидностью с детства, лиц с инвалидностью первой или второй группы,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 из семей, воспитывающих детей с инвалидностью с детства, лиц с инвалидностью первой или второй группы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имени Манаша Козыбаева"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 образовательных программ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 (KZ-040)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 (KZ-040)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педагогика(KZ-040)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 (KZ-040)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 из семей, воспитывающих детей с инвалидностью с детства, лиц с инвалидностью первой или второй группы,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науки(KZ-040)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(KZ-040)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(KZ-040)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 (KZ-040)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лиц с инвалидностью первой или второй группы, лиц с инвалидностью с детства, детей с инвалидностью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ветеранов боевых действий на территории других государств, ветеранов, приравненных по льготам к ветеранам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 которых воспитывается четыре и более несовершеннолетних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числа неполных семей, имеющих данный статус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из семей, воспитывающих детей с инвалидностью с детства, лиц с инвалидностью первой или второй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6В081 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(KZ-040)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238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педагогическим группам образовательных программ на 2025 - 2026 учебный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грантов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физической культуры и массового спорта"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B004 - Подготовка учителей начальной военной подготовки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B008 - Подготовка учителей основы права и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238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техническим и сельскохозяйственным группам образовательных программ на 2025 - 2026 учебный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Выделяемое количество мест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B171 - Металлургия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B080 -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B061 - Материаловедение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B171 - Металлургия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B080 -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B083 - 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агротехнический исследовательский университет имени Сакена Сейфуллина"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B080 -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B083 - 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B183 - 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B080 -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B083 - Ветеринария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B183 - 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B069 - Производство материалов (стекло, бумага, пластик, дерево)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B066 - Морской транспорт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B183 - Агроинженерия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B082 - Водные ресурсы и водопользование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В057 - Информационные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В058 - Информационная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водного хозяйства и ирригации"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B082 - Водные ресурсы и водопользование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B173 - Гидромелиорация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B175 - Водоснабжение и водоотведение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B176 - Гидротехническое строительство и управление водными ресурсами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B061 - Материаловедение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B162 - Теплоэнергетика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B061 - Материаловедение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B069 - Производство материалов (стекло, бумага, пластик, дерево)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238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на обучение граждан Республики Казахстан из числа сельской молодежи, переселяющихся в регионы, определенные Правительством Республики Казахстан на 2025 - 2026 учебный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 грантов на 2025-2026 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сокращенное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B008 - Подготовка учителей основы права и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B082 - 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B004 - Подготовка учителей начальной военной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B061 - Материаловедение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B162 -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B069 - Производство материалов (стекло, бумага, пластик, дерево)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B171 - Металлургия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B183 - Агроинженерия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B061 - Материаловедение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B008 - Подготовка учителей основы права и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B162 -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B171 - Металлургия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109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B083 -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"Костанайский социально-технический университет имени академика Зулхарнай Алдамжар"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B007 - Подготовка учителей художественного труда и черчения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"Костанайский инженерно-экономический университет имени М. Дулатова"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B183 - Агроинженерия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238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в ведущих высших учебных заведениях молодежи из западных регионов на 2025 - 2026 учебный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ВУЗа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B001 - 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6B01 -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B031 - Мода, дизайн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B032 - 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B032 - Философия и этика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B032 - Философия и этика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B032 - Философия и этика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B032 - Философия и этика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B033 - 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B033 - Религия и теология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B033 - Религия и теология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B033 - Религия и теология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B033 - Религия и теология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B033 - Религия и теология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B033 - Религия и теология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B034 - История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B035 - Тюркология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B035 - Тюркология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B035 - Тюркология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B036 - Переводческое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B037 - Филология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B038 - 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B038 - Социология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B038 - Социология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B038 - Социология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B038 - Социология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B038 - Социология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B038 - Социология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B038 - Социология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B039 - 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B039 - Культурология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B039 - Культурология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B039 - Культурология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B039 - Культурология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B040 - Политология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B041 - Психология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B043 - 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B047 - Маркетинг и реклама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B048 - 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B048 - Трудовые навыки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B049 -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B049 - Право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B049 - Право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B049 - Право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B049 - Право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B049 - Право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B049 - Право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B049 - Право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B051 - Окружающая среда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B052 - Наука о земле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B053 - Химия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B054 - Физика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B056 - Механика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B056 - Механика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B056 - Механика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B056 - Механика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6B05 -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B056 - Механика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6B06 - 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B062 - Электротехника и электроэнергетика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B065 -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B066 - Морской транспорт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B066 - Морской транспорт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B067 - Воздушный транспорт и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B067 -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B067 -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B067 -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B067 -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B067 -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B069 - Производство материалов (стекло, бумага, пластик, дерево)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B069 - 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B069 - 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B069 - 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B070 -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B073 - Архитектура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B077 - Растениеводство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B078 - Животноводство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B079 - Лесное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B080 - Рыбное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B080 - Рыбное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B080 - Рыбное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B082 - Водные ресурсы и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B082 -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B090 -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B090 - Социальная работа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B090 - Социальная работа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B090 - Социальная работа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B090 - Социальная работа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B090 - Социальная работа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B090 - Социальная работа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B090 - Социальная работа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B091 - Туризм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B092 - Досуг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6B11 -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B095 - Транспортные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B134 - Археология и этнология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B134 - Археология и этнология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B134 - Археология и этнология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B134 - Археология и этнология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B134 - Археология и этнология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B134 - Археология и этнология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B135 -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B135 - Востоковедение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B135 - Востоковедение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6B02 - 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B135 - Востоковедение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образовательная корпорация"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 имени Кенжегали Сагадиева"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6B03 - 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B145 - Государственный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6B04 - 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B145 - Государственный аудит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B165 - Магистральные сети и инфраструктура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B165 -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B165 -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B166 - Транспортные сооружения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 университет имени Мухамеджана Тынышпаева"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B166 -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B166 -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B167 - Летная эксплуатация летательных аппаратов и 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B167 - 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B183 - Агроинженерия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B183 - Агроинженерия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B183 - Агроинженерия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6B08 - Сельское хозяйство и биоресурсы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B183 - Агроинженерия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B271 - Нефтегазовое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 им. К.Кулажанова"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B271 - Нефтегазовое дело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6B07 - 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B271 - Нефтегазовое дело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238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с частичной оплатой на обучение в региональных высших учебных заведениях на 2025 - 2026 учебный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ВУЗа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B004 - Подготовка учителей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B007 - Подготовка учителей художественного труда и черчения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B008 - Подготовка учителей основы права и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B038 - 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B039 - Культурология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B040 - Политология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B041 -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"SDU University"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