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ec59" w14:textId="d95e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науки и высшего образования Республики Казахстан от 18 марта 2024 года № 116 "О Республиканской терминологической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12 марта 2025 года № 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в целях актуализации состава Республиканской терминологической комиссии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18 марта 2024 года № 116 "О Республиканской терминологической комиссии"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терминологической комиссии,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языковой политики Министерства науки и высшего образования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 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2024 года № 116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Республиканской терминологической комиссии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науки и высшего образования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языковой политики Министерства науки и высшего образования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языковой политики Министерства науки и высшего образования Республики Казахстан;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Баймұрат Сағидолла Мүтиғоллаұлы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юридических наук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Байменше Серікқали Ердіғалиұлы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филологических наук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 Алмас Қабдымәжитұлы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юридических наук, доктор философии PhD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Хамбар Бакытгул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экономических наук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Қамзабекұлы Дихан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филологических наук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Кулманов Сарсенбай Куантаевич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филологических наук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Құрманбайұлы Шерубай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филологических наук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Махамбетова Айгүл Көбейсінқызы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права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 Бауыржан Ғалиақпарұлы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экономических наук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Омашұлы Дәуітәлі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журналист, переводчик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Марат Адилханович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экономики (по согласованию);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Естественно-математическое направление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Сауытбек Абдрахманұлы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филологических наук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Қарлығаш Жамалбекқызы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филологических наук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Әлісжан Сарқыт Қалымұлы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филологических наук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Бажыкова Кульзада Бегалиновна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химических наук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Ергазина Марал Жунусбековна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медицинских наук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Жонкешов Бауыржан Сейсенбекович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филологических наук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Иманқұл Төлеухан Шойбасұлы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физико-математических наук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Карманов Тогыс Досмырзаевич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технических наук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Мамырбаев Оркен Жумажанович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философии, PhD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Куат Табылдинович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географических наук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Шукиргалиев Бекдаулет Темирболатович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философии, PhD (по согласованию).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