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490a" w14:textId="3804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услуг, связанных с государственным образовательным заказом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11 марта 2025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услуг, связанных с государственным образовательным заказом.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 100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услуг, связанных с государственным образовательным заказом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Подготовка кадров с высшим 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заказ на обеспечение студентов, магистрантов и докторантов местами в общежитиях.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социальной поддержки обучающимся в рамках государственного образовательного заказа.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