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39b8c" w14:textId="8b39b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науки и высшего образования Республики Казахстан от 12 июля 2024 года № 340 "О размещении государственного образовательного заказа на подготовку кадров с послевузовским образованием на 2024-2025 учебный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науки и высшего образования Республики Казахстан от 22 января 2025 года № 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"О правовых актах", с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Государственным образовательным заказом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докторов PhD на 2024-2025 учебный год, утвержденным приказом Министра науки и высшего образования Республики Казахстан от 26 апреля 2024 года № 193, а также с пунктом 34-1 Типовых правил приема на обучение в организации образования, реализующие образовательные программы послевузовского образования, утвержденных приказом Министра образования и науки Республики Казахстан от 31 октября 2018 года № 600,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12 июля 2024 года № 340 "О размещении государственного образовательного заказа на подготовку кадров с послевузовским образованием на 2024-2025 учебный год"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образовательный 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докторов PhD в организациях высшего и (или) послевузовского образования на 2024-2025 учебный год, утверждҰнный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высшего и послевузовского образования Министерства науки и высшего образования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науки и высшего образования Республики Казахстан.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науки и высшего образования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Щеглова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науки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2025 года № 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2024 года № 340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докторов PhD в организациях высшего и (или) послевузовского образования на 2024-2025 учебный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ОВПО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Код и наименование группы образовательных программ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 мест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 том числе целевые места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Профильная докторантура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гражданской авиации"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D105 - Авиационная техника и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D106 - Летная эксплуатация летательных аппаратов и двигателей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D003 - Подготовка педагогов без предметной специализации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D053 - История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D092 - Математика и статистика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D082 - Биотехнология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D097 - Химическая инженерия и процессы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и металлообработка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D111 - Производство продуктов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D114 - Текстиль: одежда, обувь и кожаные изделия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D145 - Ресторанное дело и гостиничный бизнес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связи" имени Г. Даукеева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D096 - Коммуникации и коммуникационные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D098 - Теплоэнергетика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D099 - Энергетика и электротехника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D100 - Автоматизация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и металлообработка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D107 - Космическая инженерия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D074 - Финансы, банковское и страховое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D075 - Маркетинг и реклама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D092 - Математика и статистика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D098 - Теплоэнергетика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D100 - Автоматизация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и металлообработка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D104 - Транспорт, транспортная техника и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D117 - Металлургическая инженерия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D121 - Геология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Подготовка педагогов физики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D012 - Подготовка педагогов информатики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D013 - Подготовка педагогов химии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D014 - Подготовка педагогов биологии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D015 - Подготовка педагогов географии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Подготовка педагогов казахского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D050 - Философия и этика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D053 - История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D089 - Химия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D092 - Математика и статистика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D016 - Подготовка педагогов истории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D089 - Химия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D100 - Автоматизация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и металлообработка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D111 - Производство продуктов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D138 - Ветеринария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и психология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ответственности "Академия физической культуры и массового спорта"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институт имени И. Алтынсарина"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Подготовка педагогов физики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D012 - Подготовка педагогов информатики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"Кызылординский университет "Болашак"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Подготовка педагогов казахского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институт имени И. Алтынсарина"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D019 - Подготовка педагогов иностранного языка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D020 - Подготовка кадров по социальной педагогике и самопознанию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D050 - Философия и этика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D051 - Религия и теология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D053 - История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"Научный институт изучения Улуса Джучи""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истории и этнологии имени Ч.Ч. Валиханова"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D153 - Археология и этнология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D054 - Тюркология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D056 - Переводческое дело, синхронный перевод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D058 - Литература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D059 - Иностранная филология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С.Сейфуллина"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языкознания имени А. Байтурсынова"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D061 - Социология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"Институт истории государства"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D062 - Культурология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D063 - Политология и конфликтология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"Институт истории государства"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иностранных граждан по международным соглашениям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"Научный институт изучения Улуса Джучи""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D064 - Международные отношения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"Научный институт изучения Улуса Джучи""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иностранных граждан по международным соглашениям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D065 - Регионоведение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"Научный институт изучения Улуса Джучи""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D066 - Психология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University".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ответственности "Академия физической культуры и массового спорта"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D067 - Журналистика и репортерское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D068 - Связь с общественностью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D073 - Аудит и налогообложение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D173 - Государственный аудит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D074 - Финансы, банковское и страховое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D079 - Судебная экспертиза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Право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 Научный институт изучения Улуса Джучи""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D080 - Биология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D082 - Биотехнология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 Научный институт изучения Улуса Джучи"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D084 - География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D087 - Технология охраны окружающей среды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D089 - Химия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D092 - Математика и статистика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иностранных граждан по международным соглашениям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D095 - Информационная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"Astana IT University"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D098 - Теплоэнергетика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D100 - Автоматизация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D104 - Транспорт, транспортная техника и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D107 - Космическая инженерия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D108 - Наноматериалы и нанотехнологии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D122 - Архитектура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D124 - Строительство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D125 - Производство строительных материалов, изделий и конструкций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D143 - Туризм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"Международный университет туризма и гостеприимства"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D195 - Криптология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"Египетский университет Исламской культуры "НУР-МУБАРАК"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D051 - Религия и теология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D052 - Исламоведение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D003 - Подготовка педагогов без предметной специализации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D010 - Подготовка педагогов математики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Подготовка педагогов физики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D012 - Подготовка педагогов информатики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D014 - Подготовка педагогов биологии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D015 - Подготовка педагогов географии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Подготовка педагогов казахского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Право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D125 - Производство строительных материалов, изделий и конструкций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D131 - Растениеводство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D132 - Животноводство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D136 - Автотранспортные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D138 - Ветеринария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"Казахская академия спорта и туризма"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D005 - Подготовка педагогов физической культуры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D143 - Туризм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D016 - Подготовка педагогов истории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Право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D087 - Технология охраны окружающей среды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биологии и биотехнологии растений"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D128 - Землеустройство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D130 - Стандартизация, сертификация и метрология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D131 - Растениеводство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биологии и биотехнологии растений"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молекулярной биологии и биохимии им. М.А. Айтхожина"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D132 - Животноводство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D133 - Лесное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D135 - Энергообеспечение сельского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D136 - Автотранспортные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D137 - Водные ресурсы и водопользования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"Институт географии и водной безопасности""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D138 - Ветеринария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"НПЦ микробиологии и вирусологии"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D010 - Подготовка педагогов математики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Подготовка педагогов физики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D012 - Подготовка педагогов информатики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D013 - Подготовка педагогов химии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D014 - Подготовка педагогов биологии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D015 - Подготовка педагогов географии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Подготовка педагогов казахского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D018 - Подготовка педагогов русского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D019 - Подготовка педагогов иностранного языка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D087 - Технология охраны окружающей среды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D088 Гидрогеология и инженерная геология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D091 - Сейсмология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"Национальный научный центр сейсмологических наблюдений и исследований"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информационных и вычислительных технологий"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логистики и транспорта"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D095 - Информационная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D096 - Коммуникации и коммуникационные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D097 - Химическая инженерия и процессы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D099 - Энергетика и электротехника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D100 - Автоматизация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"Astana IT University"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D101 - Материаловедение и технология новых материалов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D102 - Робототехника и мехатроника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и металлообработка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D104 - Транспорт, транспортная техника и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D108 - Наноматериалы и нанотехнологии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центр государственной научно-технической экспертизы"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D109 - Нефтяная и рудная геофизика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D210 - Магистральные сети и инфраструктура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D113 - Технология обработки материалов давлением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D115 - Нефтяная инженерия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"Национальный научный центр сейсмологических наблюдений и исследований"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D116 - Горная инженерия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"Национальный научный центр сейсмологических наблюдений и исследований"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D117 - Металлургическая инженерия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D118 - Обогащение полезных ископаемых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D121 - Геология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"Национальный научный центр сейсмологических наблюдений и исследований"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D122 - Архитектура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D123 - Геодезия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D124 - Строительство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D125 - Производство строительных материалов, изделий и конструкций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D127 - Инженерные системы и сети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D147 - Транспортные услуги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52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медицинский университет имени С.Д.Асфендиярова"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D119 - Технология фармацевтического производства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D002 - Дошкольное обучение и воспитание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D003 - Подготовка педагогов без предметной специализации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D004 - Подготовка педагогов начальной военной подготовки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D005 - Подготовка педагогов физической культуры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институт имени И. Алтынсарина"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D006 - Подготовка педагогов музыки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D007 - Подготовка педагогов художественного труда, графики и проектирования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D010 - Подготовка педагогов математики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Подготовка педагогов физики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D012 - Подготовка педагогов информатики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D013 - Подготовка педагогов химии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D014 - Подготовка педагогов биологии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D015 - Подготовка педагогов географии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D016 - Подготовка педагогов истории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институт имени И. Алтынсарина"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Подготовка педагогов казахского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D018 - Подготовка педагогов русского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D019 - Подготовка педагогов иностранного языка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"Каспийский общественный университет"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D021 - Специальная педагогика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D050 - Философия и этика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D053 - История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D057 - Лингвистика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D058 - Литература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D061 - Социология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D062 - Культурология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D063 - Политология и конфликтология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D064 - Международные отношения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иностранных граждан по международным соглашениям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D065 - Регионоведение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D066 -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D080 - Биология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зоологии"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D084 - География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D089 - Химия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D092 - Математика и статистика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логистики и транспорта"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D005 - Подготовка педагогов физической культуры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Подготовка педагогов физики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D012 - Подготовка педагогов информатики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D015 - Подготовка педагогов географии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Подготовка педагогов казахского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D018 - Подготовка педагогов русского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иностранных граждан по международным соглашениям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D019 - Подготовка педагогов иностранного языка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D020 - Подготовка кадров по социальной педагогике и самопознанию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D050 - Философия и этика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философии, политологии и религиоведения"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D051 - Религия и теология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D052 - Исламоведение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D053 - История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истории и этнологии имени Ч.Ч. Валиханова"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иностранных граждан по международным соглашениям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"Республиканское государственное предприятие на праве хозяйственного ведения "Ғылым ордасы""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D153 - Археология и этнология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археологии имени А.Х. Маргулана"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D054 - Тюркология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D055 - Востоковедение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востоковедения имени Р.Б. Сулейменова"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D056 - Переводческое дело, синхронный перевод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D057 - Лингвистика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иностранных граждан по международным соглашениям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языкознания имени А. Байтурсынова"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D058 - Литература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литературы и искусства имени М.О. Ауэзова"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D059 - Иностранная филология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языкознания имени А. Байтурсынова"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D061 - Социология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философии, политологии и религиоведения"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D062 - Культурология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D063 - Политология и конфликтология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философии, политологии и религиоведения"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D064 - Международные отношения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иностранных граждан по международным соглашениям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D065 - Регионоведение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D066 -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D067 - Журналистика и репортерское дело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D069 - Библиотечное дело, обработка информации и архивное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экономики"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иностранных граждан по международным соглашениям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"Институт географии и водной безопасности"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D071 - Государственное и местное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"Ғылым ордасы""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и управление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экономики"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"Институт географии и водной безопасности""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D073 - Аудит и налогообложение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D074 - Финансы, банковское и страховое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D075 - Маркетинг и реклама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Право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центр государственной научно-технической экспертизы"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D080 - Биология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медицинский университет имени С.Д.Асфендиярова"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центр государственной научно-технической экспертизы"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генетики и физиологии"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зоологии"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D081 - Генетика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биологии и биотехнологии растений"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D082 - Биотехнология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"НПЦ микробиологии и вирусологии"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биологии и биотехнологии растений"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молекулярной биологии и биохимии им. М.А. Айтхожина"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D083 - Геоботаника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D084 - География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иностранных граждан по международным соглашениям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D085 - Гидрология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"Институт географии и водной безопасности""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D086 - Метеорология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D087 - Технология охраны окружающей среды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"Ғылым ордасы"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"Центрально-Азиатский Региональный гляциологический Центр категории 2 под эгидой ЮНЕСКО"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"Институт географии и водной безопасности"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D089 - Химия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гражданской авиации"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D092 - Математика и статистика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иностранных граждан по международным соглашениям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математики и математического моделирования"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D093 - Механика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механики и машиноведения имени академика У.А. Джолдасбекова"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информационных и вычислительных технологий"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философии, политологии и религиоведения"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D095 - Информационная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D096 - Коммуникации и коммуникационные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иностранных граждан по международным соглашениям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D097 - Химическая инженерия и процессы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D098 - Теплоэнергетика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D099 - Энергетика и электротехника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D100 - Автоматизация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D101 - Материаловедение и технология новых материалов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D102 - Робототехника и мехатроника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механики и машиноведения имени академика У.А. Джолдасбекова"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D107 - Космическая инженерия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механики и машиноведения имени академика У.А. Джолдасбекова"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D108 - Наноматериалы и нанотехнологии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D123 - Геодезия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D128 – Землеустройство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D130 - Стандартизация, сертификация и метрология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D134 - Рыбное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D142 - Социальная работа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D143 - Туризм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D145 - Ресторанное дело и гостиничный бизнес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D148 - Логистика по отраслям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D195 - Криптология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D019 - Подготовка педагогов иностранного языка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"Международный университет туризма и гостеприимства"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D056 - Переводческое дело, синхронный перевод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D059 - Иностранная филология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D064 - Международные отношения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D065 - Регионоведение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Право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D097 - Химическая инженерия и процессы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D101 - Материаловедение и технология новых материалов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D108 - Наноматериалы и нанотехнологии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D115 - Нефтяная инженерия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D117 - Металлургическая инженерия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D121 - Геология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D097 - Химическая инженерия и процессы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D100 - Автоматизация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D101 - Материаловедение и технология новых материалов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и металлообработка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D108 - Наноматериалы и нанотехнологии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D117 - Металлургическая инженерия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университет" имени А.Сагинова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D099 - Энергетика и электротехника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и металлообработка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D104 - Транспорт, транспортная техника и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D116 - Горная инженерия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D117 - Металлургическая инженерия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D120 - Маркшейдерское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D121 - Геология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D124 - Строительство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D125 - Производство строительных материалов, изделий и конструкций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D003 - Подготовка педагогов без предметной специализации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Подготовка педагогов казахского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D019 - Подготовка педагогов иностранного языка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D050 - Философия и этика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D053 - История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D071 - Государственное и местное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Право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D080 - Биология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Караганды"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D089 - Химия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D092 - Математика и статистика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D071 - Государственное и местное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D074 - Финансы, банковское и страховое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D077 - Оценка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– Экономика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D071 - Государственное и местное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D087 - Технология охраны окружающей среды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D115 - Нефтяная инженерия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D121 - Геология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D019 - Подготовка педагогов иностранного языка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D053 - История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D087 - Технология охраны окружающей среды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D131- Растениеводство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 Байтурсынова"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D053 - История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D059 - Иностранная филология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"Костанайская инженерно-экономический университет им. М.Дулатова"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D067 - Журналистика и репортерское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Право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D080 - Биология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и металлообработка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D131 - Растениеводство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D136 - Автотранспортные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D138 - Ветеринария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D003 - Подготовка педагогов без предметной специализации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D010 - Подготовка педагогов математики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Подготовка педагогов физики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D013 - Подготовка педагогов химии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D014 - Подготовка педагогов биологии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Подготовка педагогов казахского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D071 - Государственное и местное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D124 - Строительство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D125 - Производство строительных материалов, изделий и конструкций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D131 - Растениеводство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D137 - Водные ресурсы и водопользования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Караганды"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D119 - Технология фармацевтического производства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D122 - Архитектура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Некоммерческое акционерное общество "Южно-Казахстанский университет имени М. Ауэзова"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D112 - Технология деревообработки (по областям применения)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D123 - Геодезия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D124 - Строительство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D125 - Производство строительных материалов, изделий и конструкций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Подготовка педагогов физики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D012 - Подготовка педагогов информатики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D016 - Подготовка педагогов истории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Подготовка педагогов казахского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D071 - Государственное и местное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Право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D053 - История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D064 - Международные отношения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– Экономика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Право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D087 - Технология охраны окружающей среды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Подготовка педагогов физики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D012 - Подготовка педагогов информатики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D013 - Подготовка педагогов химии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D014 - Подготовка педагогов биологии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D016 - Подготовка педагогов истории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Подготовка педагогов казахского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D018 - Подготовка педагогов русского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D019 - Подготовка педагогов иностранного языка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D056 - Переводческое дело, синхронный перевод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D059 - Иностранная филология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D080 - Биология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D082 - Биотехнология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D097 - Химическая инженерия и процессы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D098 - Теплоэнергетика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D099 - Энергетика и электротехника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D100 - Автоматизация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и металлообработка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D104 - Транспорт, транспортная техника и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D115 - Нефтяная инженерия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D117 - Металлургическая инженерия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D097 - Химическая инженерия и процессы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D099 - Энергетика и электротехника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и металлообработка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D104 - Транспорт, транспортная техника и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Подготовка педагогов физики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Подготовка педагогов казахского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D018 - Подготовка педагогов русского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D089 - Химия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D111 - Производство продуктов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D114 - Текстиль: одежда, обувь и кожаные изделия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D129 - Гидротехническое строительство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D229 - Гидромелиорация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D329 - Водоснабжение и водоотведение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D429 -Гидротехническое строительство и управление водными ресурсами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D137 - Водные ресурсы и водопользования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D066 -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D074 - Финансы, банковское и страховое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D075 - Маркетинг и реклама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Право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Туран-Астана"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"SDU University"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D010 - Подготовка педагогов математики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Подготовка педагогов казахского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D019 - Подготовка педагогов иностранного языка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Право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D092 - Математика и статистика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 имени М.С. Нарикбаева"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Право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 имени К. Сагадиева"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D073 - Аудит и налогообложение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D074 - Финансы, банковское и страховое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Некоммерчесткое акционерное общество "Университет Нархоз"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D071 - Государственное и местное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D073 - Аудит и налогообложение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D074 - Финансы, банковское и страховое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D075 - Маркетинг и реклама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D076 - Трудовые навыки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 имени Өзбекәлі Жәнібеков"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D003 - Подготовка педагогов без предметной специализации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D007 - Подготовка педагогов художественного труда, графики и проектирования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D009 - Основы права и экономики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D010 - Подготовка педагогов математики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Подготовка педагогов физики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D012 - Подготовка педагогов информатики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D013 - Подготовка педагогов химии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D014 - Подготовка педагогов биологии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D016 - Подготовка педагогов истории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Подготовка педагогов казахского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D018 - Подготовка педагогов русского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D019 - Подготовка педагогов иностранного языка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D010 - Подготовка педагогов математики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D012 - Подготовка педагогов информатики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D073 - Аудит и налогообложение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D074 - Финансы, банковское и страховое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D082 - Биотехнология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D087 - Технология охраны окружающей среды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D092 - Математика и статистика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D097 - Химическая инженерия и процессы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D099 - Энергетика и электротехника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D100 - Автоматизация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и металлообработка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D111 - Производство продуктов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D114 - Текстиль: одежда, обувь и кожаные изделия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D115 - Нефтяная инженерия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D124 - Строительство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D125 - Производство строительных материалов, изделий и конструкций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D144 - Досуг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D146 - Санитарно-профилактические мероприятия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Астана"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D080 - Биология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D097 - Химическая инженерия и процессы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D115 - Нефтяная инженерия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"Казахская автомобильно-дорожный институт имени Л.Б. Гончарова"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D104 - Транспорт, транспортная техника и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D126 - Транспортное строительство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"Казахстанский дорожный научно-исследовательский институт"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D147 - Транспортные услуги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Кунаева"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Право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"Astana IT University"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логистики и транспорта"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D096 - Коммуникации и коммуникационные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D099 - Энергетика и электротехника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D100 - Автоматизация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D104 - Транспорт, транспортная техника и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D210 - Магистральные сети и инфраструктура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D310 - Транспортные сооружения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D148 - Логистика по отраслям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"Esil University"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D074 - Финансы, банковское и страховое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"Инновационный Евразийский университет"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им. Абая Мырзахметова"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D074 - Финансы, банковское и страховое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D100 - Автоматизация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инженерно-технологический университет"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D082 - Биотехнология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D111 - Производство продуктов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"Казахский агротехнический исследовательский университет имени С.Сейфуллина"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D008 - Подготовка педагогов профессионального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D073 - Аудит и налогообложение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D074 - Финансы, экономика, банковское и страховое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D075 - Маркетинг и реклама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D098 - Теплоэнергетика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"Южно-Казахстанский университет имени М. Ауэзова"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D099 - Энергетика и электротехника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D100 - Автоматизация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и металлообработка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D104 - Транспорт, транспортная техника и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D111 - Производство продуктов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D122 - Архитектура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"Евразийский национальный университет имени Л.Н. Гумилева"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D123 - Геодезия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D128 - Землеустройство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D130 - Стандартизация, сертификация и метрология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D131 - Растениеводство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"Торайгыров университет"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D132 - Животноводство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D133 - Лесное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D135 - Энергообеспечение сельского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D136 - Автотранспортные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D138 - Ветеринария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2715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