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45d4" w14:textId="bf74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XXVІII сессии Улытауского районного маслихата от 31 декабря 2024 года № 179 "О бюджетах поселков,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5 декабря 2025 года № 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"О бюджетах поселков, сельских округов на 2025-2027 годы" от 31 декабря 2024 года №179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Жезды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271 038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259 861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290 074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-19 036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19 036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19 036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Улытауского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317 073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27 139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289 934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338 871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-21 798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21 798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21 798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Актас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98 275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2 250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96 025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98 282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тысяч тенге: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Карсакпай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250 026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15 332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234 694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255 511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-5 485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5 485 тысяч тенге: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5 485 тысяч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Каракенгирского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75 145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7 749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65 166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75 149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 тенге: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тысяч тенге.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Аманкельдинского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71 191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5 495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65 696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71 194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тысяч тенге: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тысяч тенге.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Шенберского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74 520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2 147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72 373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74 559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тысяч тенге: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 тысяч тенге.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Егиндинского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97 614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654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96 960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97 617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тысяч тенге: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тысяч тенге.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Алгабасского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83 899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4 842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79 057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83 903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 тенге: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тысяч тенге.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Мибулакского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66 434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13 337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53 097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66 438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 тенге: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тысяч тенге.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Сарысуского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571 371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10 581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560 790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571 374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тысяч тенге: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тысяч тенге.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Жанкельдинского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105 513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4 654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100 859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105 546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тысяч тенге: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тысяч тенге.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Терсакканского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176 826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3 088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173 738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176 831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тысяч тенге: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тысяч тенге.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Борсенгирского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110 155 тысяч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11 737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88 418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110 163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тысяч тенге: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тысяч тенге.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Коскольского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151 568 тысяч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4 902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146 666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151 570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 тенге: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Құрмансейітов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29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2025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29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0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2025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0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2025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0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1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2025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1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1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2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2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2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2025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2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3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2025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3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2025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3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2025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4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поселков, сельских округов из районного бюджета на 2025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