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dddc" w14:textId="db3d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 сессии Улытауского районного маслихата от 30 декабря 2024 года № 170 "О бюджете Улытауского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7 ноября 2025 года № 231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XXVII сессии Улытауского районного маслихата от 30 декабря 2024 года №170 "О бюджете Улытауского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8 897 166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6 714 286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30 532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4 614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2 147 734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9 557 206,1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79 787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147 451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67 664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- 575 794,1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575 794,1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147 450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67 664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496 008,1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Құрмансейітов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XXXVІІ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№231 от 7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№170 от 30 декабря 2024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Улытауского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5819614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31904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30532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строительства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-575794,1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575794,1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496008,1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XXXVІІ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№231 от 7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№170 от 30 декабря 2024 года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 составе районного бюджета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капитальный, средний и текущий ремонт автомобильных дорог районного значения (улиц города) и внутренних дорог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электрических сетей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средств внутренних источников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Стооительство подводящих сетей инженерно-коммуникационной инфраструктуры и благоустройство 10-ти одноквартирным трехкомнатным коммунальным жилым домам по ул.20-летия Независимости Республики Казахстан и 10-ти одноквартирным трехкомнатным коммунальным жилым домам по ул.Тайжана в селе Улытау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 Пионер ауылының су құбырын қайта жаңғырту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бассейна в летнем парке в селе Улытау Улытауского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XXXVІІ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№231 от 7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№170 от 30 декабря 2024 года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 на 2025 год, направленных на реализацию бюджетных инвестиционных проектов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XXXVІІ сессии Улытауского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№231 от 7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XXVII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№170 от 30 декабря 2024 года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поселков, сельских округов из районного бюджета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Жезды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Улытауского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Актас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поселка Карсакпай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Каракенгирского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Аманкельдинского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Шенберского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Егиндинского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Алгабасского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Мибулакского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Сарысуского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Жанкельдинского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Терсакканского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Борсенгирского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Коскольского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текущие затраты аппарата акима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