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adc63" w14:textId="e6adc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XXVІII сессии Улытауского районного маслихата от 31 декабря 2024 года № 179 "О бюджетах поселков, сельских округов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Улытауского районного маслихата области Ұлытау от 7 марта 2025 года № 185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Улытауского районного маслихата "О бюджетах поселков, сельских округов на 2025-2027 годы" от 31 декабря 2024 года №179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Жезды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260 066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11 177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248 889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279 102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-19 036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19 036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19 036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Улытауского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352 458 тысяч тенге, в том числе: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27 139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325 319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374 256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-21 798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21 798 тысяч тенге: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21 798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3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поселка Актас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81 436 тысяч тенге, в том числе: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1 446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79 990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81 443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тысяч тенге: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тысяч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поселка Карсакпай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297 448 тысяч тенге, в том числе: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40 128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257 320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297 452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тысяч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тысяч тенге: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тысяч тенге.";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Каракенгирского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78 157 тысяч тенге, в том числе: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7 749 тысяч тенге;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70 408 тысяч тенге;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78 161 тысяч тенге;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тысяч тенге;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тысяч тенге: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тысяч тенге.";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Аманкельдинского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69 027 тысяч тенге, в том числе: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5 495 тысяч тенге;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63 532 тысяч тенге;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69 030 тысяч тенге;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тысяч тенге;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тысяч тенге: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тысяч тенге.";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Шенберского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77 986 тысяч тенге, в том числе: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2 147 тысяч тенге;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75 839 тысяч тенге;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78 025 тысяч тенге;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-39 тысяч тенге;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 тысяч тенге: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 тысяч тенге.";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Егиндинского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108 783 тысяч тенге, в том числе: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654 тысяч тенге;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108 129 тысяч тенге;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108 786 тысяч тенге;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тысяч тенге;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тысяч тенге: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тысяч тенге.";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Алгабасского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83 862 тысяч тенге, в том числе: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4 842 тысяч тенге;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79 020 тысяч тенге;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83 866 тысяч тенге;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тысяч тенге;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тысяч тенге: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тысяч тенге.";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Мибулакского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67 206 тысяч тенге, в том числе: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13 337 тысяч тенге;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53 869 тысяч тенге;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67 210 тысяч тенге;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тысяч тенге;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тысяч тенге: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тысяч тенге.";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Сарысуского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312 406 тысяч тенге, в том числе: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9 981 тысяч тенге;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302 425 тысяч тенге;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312 409 тысяч тенге;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тысяч тенге;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тысяч тенге: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тысяч тенге.";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Жанкельдинского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104 713 тысяч тенге, в том числе: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4 654 тысяч тенге;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100 059 тысяч тенге;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104 746 тысяч тенге;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-33 тысяч тенге;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 тысяч тенге: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 тысяч тенге.";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Терсакканского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18"/>
    <w:bookmarkStart w:name="z23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189 557 тысяч тенге, в том числе:</w:t>
      </w:r>
    </w:p>
    <w:bookmarkEnd w:id="219"/>
    <w:bookmarkStart w:name="z2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3 088 тысяч тенге;</w:t>
      </w:r>
    </w:p>
    <w:bookmarkEnd w:id="220"/>
    <w:bookmarkStart w:name="z23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21"/>
    <w:bookmarkStart w:name="z23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222"/>
    <w:bookmarkStart w:name="z24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186 469 тысяч тенге;</w:t>
      </w:r>
    </w:p>
    <w:bookmarkEnd w:id="223"/>
    <w:bookmarkStart w:name="z24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189 562 тысяч тенге;</w:t>
      </w:r>
    </w:p>
    <w:bookmarkEnd w:id="224"/>
    <w:bookmarkStart w:name="z24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25"/>
    <w:bookmarkStart w:name="z24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6"/>
    <w:bookmarkStart w:name="z24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27"/>
    <w:bookmarkStart w:name="z24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28"/>
    <w:bookmarkStart w:name="z24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29"/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тысяч тенге;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тысяч тенге: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33"/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34"/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тысяч тенге.";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Утвердить бюджет Борсенгирского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36"/>
    <w:bookmarkStart w:name="z25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131 592 тысяч тенге, в том числе:</w:t>
      </w:r>
    </w:p>
    <w:bookmarkEnd w:id="237"/>
    <w:bookmarkStart w:name="z25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11 737 тысяч тенге;</w:t>
      </w:r>
    </w:p>
    <w:bookmarkEnd w:id="238"/>
    <w:bookmarkStart w:name="z25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39"/>
    <w:bookmarkStart w:name="z25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240"/>
    <w:bookmarkStart w:name="z25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119 855 тысяч тенге;</w:t>
      </w:r>
    </w:p>
    <w:bookmarkEnd w:id="241"/>
    <w:bookmarkStart w:name="z26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131 600 тысяч тенге;</w:t>
      </w:r>
    </w:p>
    <w:bookmarkEnd w:id="242"/>
    <w:bookmarkStart w:name="z26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43"/>
    <w:bookmarkStart w:name="z26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4"/>
    <w:bookmarkStart w:name="z26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45"/>
    <w:bookmarkStart w:name="z26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46"/>
    <w:bookmarkStart w:name="z26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7"/>
    <w:bookmarkStart w:name="z26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48"/>
    <w:bookmarkStart w:name="z26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 тысяч тенге;</w:t>
      </w:r>
    </w:p>
    <w:bookmarkEnd w:id="249"/>
    <w:bookmarkStart w:name="z26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тысяч тенге:</w:t>
      </w:r>
    </w:p>
    <w:bookmarkEnd w:id="250"/>
    <w:bookmarkStart w:name="z26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51"/>
    <w:bookmarkStart w:name="z27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52"/>
    <w:bookmarkStart w:name="z27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тысяч тенге.";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Коскольского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54"/>
    <w:bookmarkStart w:name="z27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141 547 тысяч тенге, в том числе:</w:t>
      </w:r>
    </w:p>
    <w:bookmarkEnd w:id="255"/>
    <w:bookmarkStart w:name="z27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4 902 тысяч тенге;</w:t>
      </w:r>
    </w:p>
    <w:bookmarkEnd w:id="256"/>
    <w:bookmarkStart w:name="z27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57"/>
    <w:bookmarkStart w:name="z27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258"/>
    <w:bookmarkStart w:name="z27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136 645 тысяч тенге;</w:t>
      </w:r>
    </w:p>
    <w:bookmarkEnd w:id="259"/>
    <w:bookmarkStart w:name="z27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141 549 тысяч тенге;</w:t>
      </w:r>
    </w:p>
    <w:bookmarkEnd w:id="260"/>
    <w:bookmarkStart w:name="z28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61"/>
    <w:bookmarkStart w:name="z28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62"/>
    <w:bookmarkStart w:name="z28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63"/>
    <w:bookmarkStart w:name="z28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64"/>
    <w:bookmarkStart w:name="z28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65"/>
    <w:bookmarkStart w:name="z28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66"/>
    <w:bookmarkStart w:name="z28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тысяч тенге;</w:t>
      </w:r>
    </w:p>
    <w:bookmarkEnd w:id="267"/>
    <w:bookmarkStart w:name="z28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тысяч тенге:</w:t>
      </w:r>
    </w:p>
    <w:bookmarkEnd w:id="268"/>
    <w:bookmarkStart w:name="z28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69"/>
    <w:bookmarkStart w:name="z28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70"/>
    <w:bookmarkStart w:name="z29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тысяч тенге.";</w:t>
      </w:r>
    </w:p>
    <w:bookmarkEnd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Улытауского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Құрмансейітов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№185 от 7 марта 2025г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 XXVIII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от 31 декабря 2024г</w:t>
            </w:r>
          </w:p>
        </w:tc>
      </w:tr>
    </w:tbl>
    <w:bookmarkStart w:name="z296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Жезды на 2025 год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(недоиспльзованных) целевых трансфертов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№185 от 7 марта 2025г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 XXVIII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от 31 декабря 2024г</w:t>
            </w:r>
          </w:p>
        </w:tc>
      </w:tr>
    </w:tbl>
    <w:bookmarkStart w:name="z299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Улытауского сельского округа на 2025 год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(недоиспльзованных) целевых трансфертов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№185 от 7 марта 2025г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 XXVIII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от 31 декабря 2024г</w:t>
            </w:r>
          </w:p>
        </w:tc>
      </w:tr>
    </w:tbl>
    <w:bookmarkStart w:name="z302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Актас на 2025 год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(недоиспльзованных) целевых трансфертов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№185 от 7 марта 2025г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 XXVIII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от 31 декабря 2024г</w:t>
            </w:r>
          </w:p>
        </w:tc>
      </w:tr>
    </w:tbl>
    <w:bookmarkStart w:name="z305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Карсакпай на 2025 год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№185 от 7 марта 2025г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 XXVIII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от 31 декабря 2024г</w:t>
            </w:r>
          </w:p>
        </w:tc>
      </w:tr>
    </w:tbl>
    <w:bookmarkStart w:name="z309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Каракенгирского сельского округа на 2025 год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№185 от 7 марта 2025г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 XXVIII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от 31 декабря 2024г</w:t>
            </w:r>
          </w:p>
        </w:tc>
      </w:tr>
    </w:tbl>
    <w:bookmarkStart w:name="z312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Аманкельдинского сельского округа на 2025 год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№185 от 7 марта 2025г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 XXVIII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от 31 декабря 2024г</w:t>
            </w:r>
          </w:p>
        </w:tc>
      </w:tr>
    </w:tbl>
    <w:bookmarkStart w:name="z315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Шенберского сельского округа на 2025 год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№185 от 7 марта 2025г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 XXVIII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от 31 декабря 2024г</w:t>
            </w:r>
          </w:p>
        </w:tc>
      </w:tr>
    </w:tbl>
    <w:bookmarkStart w:name="z318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Егиндинского сельского округа на 2025 год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№185 от 7 марта 2025г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 XXVIII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от 31 декабря 2024г</w:t>
            </w:r>
          </w:p>
        </w:tc>
      </w:tr>
    </w:tbl>
    <w:bookmarkStart w:name="z321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2025 год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№185 от 7 марта 2025г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 XXVIII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от 31 декабря 2024г</w:t>
            </w:r>
          </w:p>
        </w:tc>
      </w:tr>
    </w:tbl>
    <w:bookmarkStart w:name="z324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Мибулакского сельского округа на 2025 год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№185 от 7 марта 2025г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 XXVIII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от 31 декабря 2024г</w:t>
            </w:r>
          </w:p>
        </w:tc>
      </w:tr>
    </w:tbl>
    <w:bookmarkStart w:name="z327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Сарысуского сельского округа на 2025 год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№185 от 7 марта 2025г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 XXVIII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от 31 декабря 2024г</w:t>
            </w:r>
          </w:p>
        </w:tc>
      </w:tr>
    </w:tbl>
    <w:bookmarkStart w:name="z330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Жанкельдинского сельского округа на 2025 год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№185 от 7 марта 2025г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 XXVIII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от 31 декабря 2024г</w:t>
            </w:r>
          </w:p>
        </w:tc>
      </w:tr>
    </w:tbl>
    <w:bookmarkStart w:name="z333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Терсакканского сельского округа на 2025 год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№185 от 7 марта 2025г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 XXVIII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от 31 декабря 2024г</w:t>
            </w:r>
          </w:p>
        </w:tc>
      </w:tr>
    </w:tbl>
    <w:bookmarkStart w:name="z336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Борсенгирского сельского округа на 2025 год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№185 от 7 марта 2025г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 XXVIII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от 31 декабря 2024г</w:t>
            </w:r>
          </w:p>
        </w:tc>
      </w:tr>
    </w:tbl>
    <w:bookmarkStart w:name="z339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Коскольского сельского округа на 2025 год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№185 от 7 марта 2025г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 XXVIII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от 31 декабря 2024г</w:t>
            </w:r>
          </w:p>
        </w:tc>
      </w:tr>
    </w:tbl>
    <w:bookmarkStart w:name="z342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поселков, сельских округов из районного бюджета на 2025 год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1942131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1942131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1942131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поселка Жезды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Улытауского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поселка Актас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поселка Карсакпай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Каракенгирского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Аманкельдинского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Шенберского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Егиндинского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Алгабасского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Мибулакского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Сарысуского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Жанкельдинского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Терсакканского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Борсенгирского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Коскольского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