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854c" w14:textId="59d8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30 декабря 2025 года № 38/218.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Жаңаарқа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831 289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477 709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4 643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348 916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917 938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- 86 649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86 649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3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86 649 тысяч тенге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52 095 тысячи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10 410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41 478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57 649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- 5 554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5 554 тысяч тенге, в том числе:</w:t>
      </w:r>
    </w:p>
    <w:bookmarkEnd w:id="35"/>
    <w:bookmarkStart w:name="z3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5 554 тысяч тенге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Актубекского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74 160 тысячи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13 166 тысячи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60 965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76 577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- 2 417 тысяч тенге;</w:t>
      </w:r>
    </w:p>
    <w:bookmarkEnd w:id="53"/>
    <w:bookmarkStart w:name="z3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2 417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2 417 тысяч тенге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Айнабулакского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65 871 тысячи тенге, в том числе: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3 176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62 695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71 438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1"/>
    <w:bookmarkStart w:name="z3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- 5 567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5 567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5 567 тысяч тенге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Байдалыбийского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74 835 тысячи тенге, в том числе: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6 339 тысячи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68 126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78 430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9"/>
    <w:bookmarkStart w:name="z3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- 3 595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3 595 тысяч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3 595 тысяч тенге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Бидаикского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54 375 тысячи тенге, в том числе: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10 084 тысячи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126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43 584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66 409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7"/>
    <w:bookmarkStart w:name="z37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-12 034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12 034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12 034 тысяч тенге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имени Мукажана Жумажанова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94 662 тысячи тенге, в том числе: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19 500 тысячи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1 091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74 071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98 827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5"/>
    <w:bookmarkStart w:name="z3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- 4 165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4 165 тысяч тенге, в том числе: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4 165 тысяч тенге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Ералиевского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77 798 тысячи тенге, в том числе: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14 895 тысячи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62 620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78 790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3"/>
    <w:bookmarkStart w:name="z3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- 992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992 тысяч тенге, в том числе: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992 тысяч тенге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67 490 тысячи тенге, в том числе: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3 349 тысячи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64 102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69 058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1"/>
    <w:bookmarkStart w:name="z3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- 1 568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1 568 тысяч тенге, в том числе: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1 568 тысяч тенге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Кызылжар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110 607 тысячи тенге, в том числе: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26 441 тысячи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177"/>
    <w:bookmarkStart w:name="z3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84 166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110 607 тысяч тенге;</w:t>
      </w:r>
    </w:p>
    <w:bookmarkEnd w:id="179"/>
    <w:bookmarkStart w:name="z3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бюджет Сейфуллинского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84 572 тысячи тенге, в том числе: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3 173 тысячи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81 211 тысяч тенге;</w:t>
      </w:r>
    </w:p>
    <w:bookmarkEnd w:id="197"/>
    <w:bookmarkStart w:name="z3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85 442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870 тысяч тенге, в том числе: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870 тысяч тенге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Талдыбулакского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58 468 тысячи тенге, в том числе: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7 760 тысячи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391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15"/>
    <w:bookmarkStart w:name="z3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50 317 тысяч тенге;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62 113 тысяч тенге;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- 3 645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3 645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3 645 тысяч тенге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Тугускенского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80 620 тысячи тенге, в том числе: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42 077 тысячи тенге;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тысяч тенге;</w:t>
      </w:r>
    </w:p>
    <w:bookmarkEnd w:id="233"/>
    <w:bookmarkStart w:name="z3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38 514 тысяч тенге;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95 825 тысяч тенге;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- 15 205 тысяч тенге;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15 205 тысяч тенге, в том числе: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15 205 тысяч тенге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Орынбай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55 972 тысячи тенге, в том числе: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3 081 тысячи тенге;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251"/>
    <w:bookmarkStart w:name="z3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252"/>
    <w:bookmarkStart w:name="z3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53"/>
    <w:bookmarkStart w:name="z3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52 723 тысяч тенге;</w:t>
      </w:r>
    </w:p>
    <w:bookmarkEnd w:id="254"/>
    <w:bookmarkStart w:name="z3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58 521 тысяч тенге;</w:t>
      </w:r>
    </w:p>
    <w:bookmarkEnd w:id="255"/>
    <w:bookmarkStart w:name="z3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56"/>
    <w:bookmarkStart w:name="z3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7"/>
    <w:bookmarkStart w:name="z3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58"/>
    <w:bookmarkStart w:name="z3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9"/>
    <w:bookmarkStart w:name="z4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0"/>
    <w:bookmarkStart w:name="z4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1"/>
    <w:bookmarkStart w:name="z4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-2 549 тысяч тенге;</w:t>
      </w:r>
    </w:p>
    <w:bookmarkEnd w:id="262"/>
    <w:bookmarkStart w:name="z4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2 549 тысяч тенге, в том числе:</w:t>
      </w:r>
    </w:p>
    <w:bookmarkEnd w:id="263"/>
    <w:bookmarkStart w:name="z4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4"/>
    <w:bookmarkStart w:name="z4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5"/>
    <w:bookmarkStart w:name="z4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2 549 тысяч тенге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составе поступлений бюджета на 2026 год целевые текущие трансферты, передаваемые из районного бюджета нижестоящим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2026 год</w:t>
      </w:r>
    </w:p>
    <w:bookmarkEnd w:id="269"/>
    <w:bookmarkStart w:name="z4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2027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7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2028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8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273"/>
    <w:bookmarkStart w:name="z4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8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8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2028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8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2026 год</w:t>
      </w:r>
    </w:p>
    <w:bookmarkEnd w:id="277"/>
    <w:bookmarkStart w:name="z4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8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2027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2028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281"/>
    <w:bookmarkStart w:name="z4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2028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2026 год</w:t>
      </w:r>
    </w:p>
    <w:bookmarkEnd w:id="285"/>
    <w:bookmarkStart w:name="z4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2028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2026 год</w:t>
      </w:r>
    </w:p>
    <w:bookmarkEnd w:id="289"/>
    <w:bookmarkStart w:name="z4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2028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2026 год</w:t>
      </w:r>
    </w:p>
    <w:bookmarkEnd w:id="293"/>
    <w:bookmarkStart w:name="z4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2026 год</w:t>
      </w:r>
    </w:p>
    <w:bookmarkEnd w:id="297"/>
    <w:bookmarkStart w:name="z4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2028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2026 год</w:t>
      </w:r>
    </w:p>
    <w:bookmarkEnd w:id="301"/>
    <w:bookmarkStart w:name="z4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2028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2026 год</w:t>
      </w:r>
    </w:p>
    <w:bookmarkEnd w:id="305"/>
    <w:bookmarkStart w:name="z4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3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2027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3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2028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3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2026 год</w:t>
      </w:r>
    </w:p>
    <w:bookmarkEnd w:id="309"/>
    <w:bookmarkStart w:name="z4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3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2027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3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2028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4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313"/>
    <w:bookmarkStart w:name="z4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4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4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2028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4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2026 год</w:t>
      </w:r>
    </w:p>
    <w:bookmarkEnd w:id="317"/>
    <w:bookmarkStart w:name="z42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4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2027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5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2028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5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2026 год</w:t>
      </w:r>
    </w:p>
    <w:bookmarkEnd w:id="321"/>
    <w:bookmarkStart w:name="z42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5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5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2028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5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2026 год</w:t>
      </w:r>
    </w:p>
    <w:bookmarkEnd w:id="325"/>
    <w:bookmarkStart w:name="z42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Жанааркинского районного маслихата области Ұлытау от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