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0ce8" w14:textId="4d50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25 декабря 2025 года № 36/206.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8 873 518 тысячи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4 580 758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80 675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20 900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4 191 185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9 192 747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137 003 тысячи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220 575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83 572 тысячи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-456 232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456 232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220 575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694 599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930 256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Жанааркинского районного маслихата области Ұлытау от 17.06.2026 </w:t>
      </w:r>
      <w:r>
        <w:rPr>
          <w:rFonts w:ascii="Times New Roman"/>
          <w:b w:val="false"/>
          <w:i w:val="false"/>
          <w:color w:val="000000"/>
          <w:sz w:val="28"/>
        </w:rPr>
        <w:t>№ 45/249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бюджетных инвестиционных проектов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составе расходов бюджета района бюджетные субвенции, передаваемые из районного бюджета в бюджеты поселков и сельских округов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составе расходов бюджета района целевые трансферты нижестоящим бюджетам, передаваемые из районного бюджета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составе расходов бюджета района целевые текущие трансферты, целевые трансферты на развитие и бюджетные кредиты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2026 год в сумме 110 000 тысяч тенге.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 №36/206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2026 год</w:t>
      </w:r>
    </w:p>
    <w:bookmarkEnd w:id="24"/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Жанааркинского районного маслихата области Ұлытау от 17.06.2026 </w:t>
      </w:r>
      <w:r>
        <w:rPr>
          <w:rFonts w:ascii="Times New Roman"/>
          <w:b w:val="false"/>
          <w:i w:val="false"/>
          <w:color w:val="ff0000"/>
          <w:sz w:val="28"/>
        </w:rPr>
        <w:t>№ 45/249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-456232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 №36/206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2027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 №36/206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2028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 №36/206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2026 год</w:t>
      </w:r>
    </w:p>
    <w:bookmarkEnd w:id="28"/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Жанааркинского районного маслихата области Ұлытау от 17.06.2026 </w:t>
      </w:r>
      <w:r>
        <w:rPr>
          <w:rFonts w:ascii="Times New Roman"/>
          <w:b w:val="false"/>
          <w:i w:val="false"/>
          <w:color w:val="ff0000"/>
          <w:sz w:val="28"/>
        </w:rPr>
        <w:t>№ 45/249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 №36/206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субвенции, передаваемые из районного бюджета в бюджеты поселков и сельских округов на 2026-2027 годы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1798612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Караагашский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Тугускенский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Орынбай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45464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Караагашский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Тугускенский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Орынбай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Караагашский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Тугускенский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Орынбай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 №36/206</w:t>
            </w:r>
          </w:p>
        </w:tc>
      </w:tr>
    </w:tbl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нижестоящим бюджетам, передаваемые из районного бюджета на 2026 год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Жанааркинского районного маслихата области Ұлытау от 26.05.2026 </w:t>
      </w:r>
      <w:r>
        <w:rPr>
          <w:rFonts w:ascii="Times New Roman"/>
          <w:b w:val="false"/>
          <w:i w:val="false"/>
          <w:color w:val="ff0000"/>
          <w:sz w:val="28"/>
        </w:rPr>
        <w:t>№ 43/240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Караагашский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Тугускенский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Орынбай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 №36/206</w:t>
            </w:r>
          </w:p>
        </w:tc>
      </w:tr>
    </w:tbl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целевые трансферты на развитие и бюджетные кредиты на 2026 год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Жанааркинского районного маслихата области Ұлытау от 26.05.2026 </w:t>
      </w:r>
      <w:r>
        <w:rPr>
          <w:rFonts w:ascii="Times New Roman"/>
          <w:b w:val="false"/>
          <w:i w:val="false"/>
          <w:color w:val="ff0000"/>
          <w:sz w:val="28"/>
        </w:rPr>
        <w:t>№ 43/240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2816685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1816685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