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59ef4" w14:textId="6b59e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Жанааркинского районного маслихата от 26 декабря 2024 года № 24/151 "О бюджете поселков и сельских округов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Жанааркинского районного маслихата области Ұлытау от 6 ноября 2025 года № 33/195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Жанааркинского районного маслихата "О бюджете поселков и сельских округов на 2025-2027 годы" от 26 декабря 2024 года под №24/151 (зарегистрировано в Реестре государственной регистрации нормативных правовых актов под № 205176)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поселка Жаңаарқа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565 353 тысячи тенге, в том числе: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208 113 тысячи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25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515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356 700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692 525 тысяч тенге;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тысячи тенге, в том числе: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тысячи тенге;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- 127 172 тысяч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127 172 тысяч тенге, в том числе: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127 172 тысяч тенге";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Утвердить бюджет Актауского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46 312 тысячи тенге, в том числе: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7 804 тысячи тенге;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106 тысяч тенге;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222 тысяч тенге;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38 180 тысяч тенге;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47 628 тысяч тенге;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тысячи тенге, в том числе: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тысячи тенге;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- 1 316 тысяч тенге;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1 316 тысяч тенге, в том числе: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1 316 тысяч тенге";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Утвердить бюджет Актубекского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188 176 тысячи тенге, в том числе: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8 581 тысячи тенге;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272 тысяч тенге;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179 323 тысяч тенге;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248 176 тысяч тенге;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тысячи тенге, в том числе: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тысячи тенге;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- 60 000 тысяч тенге;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60 000 тысяч тенге, в том числе: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60 000 тысяч тенге";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Утвердить бюджет Байдалыбийского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215 315 тысячи тенге, в том числе: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4 499 тысячи тенге;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111 тысяч тенге;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210 705 тысяч тенге;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217 775 тысяч тенге;</w:t>
      </w:r>
    </w:p>
    <w:bookmarkEnd w:id="66"/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тысячи тенге, в том числе:</w:t>
      </w:r>
    </w:p>
    <w:bookmarkEnd w:id="67"/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68"/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тысячи тенге;</w:t>
      </w:r>
    </w:p>
    <w:bookmarkEnd w:id="69"/>
    <w:bookmarkStart w:name="z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70"/>
    <w:bookmarkStart w:name="z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71"/>
    <w:bookmarkStart w:name="z7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72"/>
    <w:bookmarkStart w:name="z7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- 2 460 тысяч тенге;</w:t>
      </w:r>
    </w:p>
    <w:bookmarkEnd w:id="73"/>
    <w:bookmarkStart w:name="z7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2 460 тысяч тенге, в том числе:</w:t>
      </w:r>
    </w:p>
    <w:bookmarkEnd w:id="74"/>
    <w:bookmarkStart w:name="z7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75"/>
    <w:bookmarkStart w:name="z8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76"/>
    <w:bookmarkStart w:name="z8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2 460 тысяч тенге";</w:t>
      </w:r>
    </w:p>
    <w:bookmarkEnd w:id="77"/>
    <w:bookmarkStart w:name="z8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78"/>
    <w:bookmarkStart w:name="z8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Утвердить бюджет Бидаикского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79"/>
    <w:bookmarkStart w:name="z8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57 972 тысячи тенге, в том числе:</w:t>
      </w:r>
    </w:p>
    <w:bookmarkEnd w:id="80"/>
    <w:bookmarkStart w:name="z8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5 938 тысячи тенге;</w:t>
      </w:r>
    </w:p>
    <w:bookmarkEnd w:id="81"/>
    <w:bookmarkStart w:name="z8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352 тысяч тенге;</w:t>
      </w:r>
    </w:p>
    <w:bookmarkEnd w:id="82"/>
    <w:bookmarkStart w:name="z8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232 тысяч тенге;</w:t>
      </w:r>
    </w:p>
    <w:bookmarkEnd w:id="83"/>
    <w:bookmarkStart w:name="z8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51 450 тысяч тенге;</w:t>
      </w:r>
    </w:p>
    <w:bookmarkEnd w:id="84"/>
    <w:bookmarkStart w:name="z8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62 449 тысяч тенге;</w:t>
      </w:r>
    </w:p>
    <w:bookmarkEnd w:id="85"/>
    <w:bookmarkStart w:name="z9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тысячи тенге, в том числе:</w:t>
      </w:r>
    </w:p>
    <w:bookmarkEnd w:id="86"/>
    <w:bookmarkStart w:name="z9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87"/>
    <w:bookmarkStart w:name="z9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тысячи тенге;</w:t>
      </w:r>
    </w:p>
    <w:bookmarkEnd w:id="88"/>
    <w:bookmarkStart w:name="z9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89"/>
    <w:bookmarkStart w:name="z9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90"/>
    <w:bookmarkStart w:name="z9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91"/>
    <w:bookmarkStart w:name="z9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-4 477 тысяч тенге;</w:t>
      </w:r>
    </w:p>
    <w:bookmarkEnd w:id="92"/>
    <w:bookmarkStart w:name="z9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4 477 тысяч тенге, в том числе:</w:t>
      </w:r>
    </w:p>
    <w:bookmarkEnd w:id="93"/>
    <w:bookmarkStart w:name="z9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94"/>
    <w:bookmarkStart w:name="z9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95"/>
    <w:bookmarkStart w:name="z10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4 477 тысяч тенге";</w:t>
      </w:r>
    </w:p>
    <w:bookmarkEnd w:id="96"/>
    <w:bookmarkStart w:name="z10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97"/>
    <w:bookmarkStart w:name="z10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Утвердить бюджет сельского округа имени Мукажана Жумажанова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98"/>
    <w:bookmarkStart w:name="z10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58 469 тысячи тенге, в том числе:</w:t>
      </w:r>
    </w:p>
    <w:bookmarkEnd w:id="99"/>
    <w:bookmarkStart w:name="z10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14 642 тысячи тенге;</w:t>
      </w:r>
    </w:p>
    <w:bookmarkEnd w:id="100"/>
    <w:bookmarkStart w:name="z10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676 тысяч тенге;</w:t>
      </w:r>
    </w:p>
    <w:bookmarkEnd w:id="101"/>
    <w:bookmarkStart w:name="z10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110 тысяч тенге;</w:t>
      </w:r>
    </w:p>
    <w:bookmarkEnd w:id="102"/>
    <w:bookmarkStart w:name="z10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43 041 тысяч тенге;</w:t>
      </w:r>
    </w:p>
    <w:bookmarkEnd w:id="103"/>
    <w:bookmarkStart w:name="z10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70 822 тысяч тенге;</w:t>
      </w:r>
    </w:p>
    <w:bookmarkEnd w:id="104"/>
    <w:bookmarkStart w:name="z10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тысячи тенге, в том числе:</w:t>
      </w:r>
    </w:p>
    <w:bookmarkEnd w:id="105"/>
    <w:bookmarkStart w:name="z11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6"/>
    <w:bookmarkStart w:name="z11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тысячи тенге;</w:t>
      </w:r>
    </w:p>
    <w:bookmarkEnd w:id="107"/>
    <w:bookmarkStart w:name="z11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08"/>
    <w:bookmarkStart w:name="z11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09"/>
    <w:bookmarkStart w:name="z11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10"/>
    <w:bookmarkStart w:name="z11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- 12 353 тысяч тенге;</w:t>
      </w:r>
    </w:p>
    <w:bookmarkEnd w:id="111"/>
    <w:bookmarkStart w:name="z11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12 353 тысяч тенге, в том числе:</w:t>
      </w:r>
    </w:p>
    <w:bookmarkEnd w:id="112"/>
    <w:bookmarkStart w:name="z11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13"/>
    <w:bookmarkStart w:name="z11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14"/>
    <w:bookmarkStart w:name="z11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12 353 тысяч тенге";</w:t>
      </w:r>
    </w:p>
    <w:bookmarkEnd w:id="115"/>
    <w:bookmarkStart w:name="z12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116"/>
    <w:bookmarkStart w:name="z12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Утвердить бюджет Ералиевского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17"/>
    <w:bookmarkStart w:name="z12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88 849 тысячи тенге, в том числе:</w:t>
      </w:r>
    </w:p>
    <w:bookmarkEnd w:id="118"/>
    <w:bookmarkStart w:name="z12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11 134 тысячи тенге;</w:t>
      </w:r>
    </w:p>
    <w:bookmarkEnd w:id="119"/>
    <w:bookmarkStart w:name="z12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120"/>
    <w:bookmarkStart w:name="z12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286 тысяч тенге;</w:t>
      </w:r>
    </w:p>
    <w:bookmarkEnd w:id="121"/>
    <w:bookmarkStart w:name="z12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77 429 тысяч тенге;</w:t>
      </w:r>
    </w:p>
    <w:bookmarkEnd w:id="122"/>
    <w:bookmarkStart w:name="z12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96 853 тысяч тенге;</w:t>
      </w:r>
    </w:p>
    <w:bookmarkEnd w:id="123"/>
    <w:bookmarkStart w:name="z12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тысячи тенге, в том числе:</w:t>
      </w:r>
    </w:p>
    <w:bookmarkEnd w:id="124"/>
    <w:bookmarkStart w:name="z12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25"/>
    <w:bookmarkStart w:name="z13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тысячи тенге;</w:t>
      </w:r>
    </w:p>
    <w:bookmarkEnd w:id="126"/>
    <w:bookmarkStart w:name="z13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27"/>
    <w:bookmarkStart w:name="z13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28"/>
    <w:bookmarkStart w:name="z13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29"/>
    <w:bookmarkStart w:name="z13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- 8 004 тысяч тенге;</w:t>
      </w:r>
    </w:p>
    <w:bookmarkEnd w:id="130"/>
    <w:bookmarkStart w:name="z13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8 004 тысяч тенге, в том числе:</w:t>
      </w:r>
    </w:p>
    <w:bookmarkEnd w:id="131"/>
    <w:bookmarkStart w:name="z13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32"/>
    <w:bookmarkStart w:name="z13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33"/>
    <w:bookmarkStart w:name="z13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8 004 тысяч тенге";</w:t>
      </w:r>
    </w:p>
    <w:bookmarkEnd w:id="134"/>
    <w:bookmarkStart w:name="z13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135"/>
    <w:bookmarkStart w:name="z14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Утвердить бюджет Караагашского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36"/>
    <w:bookmarkStart w:name="z14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49 428 тысячи тенге, в том числе:</w:t>
      </w:r>
    </w:p>
    <w:bookmarkEnd w:id="137"/>
    <w:bookmarkStart w:name="z14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1 615 тысячи тенге;</w:t>
      </w:r>
    </w:p>
    <w:bookmarkEnd w:id="138"/>
    <w:bookmarkStart w:name="z14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139"/>
    <w:bookmarkStart w:name="z144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111 тысяч тенге;</w:t>
      </w:r>
    </w:p>
    <w:bookmarkEnd w:id="140"/>
    <w:bookmarkStart w:name="z145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47 702 тысяч тенге;</w:t>
      </w:r>
    </w:p>
    <w:bookmarkEnd w:id="141"/>
    <w:bookmarkStart w:name="z146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56 234 тысяч тенге;</w:t>
      </w:r>
    </w:p>
    <w:bookmarkEnd w:id="142"/>
    <w:bookmarkStart w:name="z147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тысячи тенге, в том числе:</w:t>
      </w:r>
    </w:p>
    <w:bookmarkEnd w:id="143"/>
    <w:bookmarkStart w:name="z148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44"/>
    <w:bookmarkStart w:name="z149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тысячи тенге;</w:t>
      </w:r>
    </w:p>
    <w:bookmarkEnd w:id="145"/>
    <w:bookmarkStart w:name="z150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46"/>
    <w:bookmarkStart w:name="z151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47"/>
    <w:bookmarkStart w:name="z152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48"/>
    <w:bookmarkStart w:name="z153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- 6 806 тысяч тенге;</w:t>
      </w:r>
    </w:p>
    <w:bookmarkEnd w:id="149"/>
    <w:bookmarkStart w:name="z154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6 806 тысяч тенге, в том числе:</w:t>
      </w:r>
    </w:p>
    <w:bookmarkEnd w:id="150"/>
    <w:bookmarkStart w:name="z155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51"/>
    <w:bookmarkStart w:name="z156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52"/>
    <w:bookmarkStart w:name="z157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6 806 тысяч тенге";</w:t>
      </w:r>
    </w:p>
    <w:bookmarkEnd w:id="153"/>
    <w:bookmarkStart w:name="z158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154"/>
    <w:bookmarkStart w:name="z159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Утвердить бюджет поселка Кызылжар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55"/>
    <w:bookmarkStart w:name="z160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229 585 тысячи тенге, в том числе:</w:t>
      </w:r>
    </w:p>
    <w:bookmarkEnd w:id="156"/>
    <w:bookmarkStart w:name="z161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8 428 тысячи тенге;</w:t>
      </w:r>
    </w:p>
    <w:bookmarkEnd w:id="157"/>
    <w:bookmarkStart w:name="z162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158"/>
    <w:bookmarkStart w:name="z163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222 тысяч тенге;</w:t>
      </w:r>
    </w:p>
    <w:bookmarkEnd w:id="159"/>
    <w:bookmarkStart w:name="z164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220 935 тысяч тенге;</w:t>
      </w:r>
    </w:p>
    <w:bookmarkEnd w:id="160"/>
    <w:bookmarkStart w:name="z165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237 952 тысяч тенге;</w:t>
      </w:r>
    </w:p>
    <w:bookmarkEnd w:id="161"/>
    <w:bookmarkStart w:name="z166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тысячи тенге, в том числе:</w:t>
      </w:r>
    </w:p>
    <w:bookmarkEnd w:id="162"/>
    <w:bookmarkStart w:name="z167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63"/>
    <w:bookmarkStart w:name="z168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тысячи тенге;</w:t>
      </w:r>
    </w:p>
    <w:bookmarkEnd w:id="164"/>
    <w:bookmarkStart w:name="z169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65"/>
    <w:bookmarkStart w:name="z170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66"/>
    <w:bookmarkStart w:name="z171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67"/>
    <w:bookmarkStart w:name="z172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- 8 367 тысяч тенге;</w:t>
      </w:r>
    </w:p>
    <w:bookmarkEnd w:id="168"/>
    <w:bookmarkStart w:name="z173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8 367 тысяч тенге, в том числе:</w:t>
      </w:r>
    </w:p>
    <w:bookmarkEnd w:id="169"/>
    <w:bookmarkStart w:name="z174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70"/>
    <w:bookmarkStart w:name="z175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71"/>
    <w:bookmarkStart w:name="z176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8 367 тысяч тенге";</w:t>
      </w:r>
    </w:p>
    <w:bookmarkEnd w:id="172"/>
    <w:bookmarkStart w:name="z177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173"/>
    <w:bookmarkStart w:name="z178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"12. Утвердить бюджет Талдыбулакского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74"/>
    <w:bookmarkStart w:name="z179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70 750 тысячи тенге, в том числе:</w:t>
      </w:r>
    </w:p>
    <w:bookmarkEnd w:id="175"/>
    <w:bookmarkStart w:name="z180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3 758 тысячи тенге;</w:t>
      </w:r>
    </w:p>
    <w:bookmarkEnd w:id="176"/>
    <w:bookmarkStart w:name="z181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177"/>
    <w:bookmarkStart w:name="z182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221 тысяч тенге;</w:t>
      </w:r>
    </w:p>
    <w:bookmarkEnd w:id="178"/>
    <w:bookmarkStart w:name="z183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66 771 тысяч тенге;</w:t>
      </w:r>
    </w:p>
    <w:bookmarkEnd w:id="179"/>
    <w:bookmarkStart w:name="z184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75 639 тысяч тенге;</w:t>
      </w:r>
    </w:p>
    <w:bookmarkEnd w:id="180"/>
    <w:bookmarkStart w:name="z185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тысячи тенге, в том числе:</w:t>
      </w:r>
    </w:p>
    <w:bookmarkEnd w:id="181"/>
    <w:bookmarkStart w:name="z186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82"/>
    <w:bookmarkStart w:name="z187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тысячи тенге;</w:t>
      </w:r>
    </w:p>
    <w:bookmarkEnd w:id="183"/>
    <w:bookmarkStart w:name="z188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84"/>
    <w:bookmarkStart w:name="z189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85"/>
    <w:bookmarkStart w:name="z190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86"/>
    <w:bookmarkStart w:name="z191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- 4 889 тысяч тенге;</w:t>
      </w:r>
    </w:p>
    <w:bookmarkEnd w:id="187"/>
    <w:bookmarkStart w:name="z192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4 889 тысяч тенге, в том числе:</w:t>
      </w:r>
    </w:p>
    <w:bookmarkEnd w:id="188"/>
    <w:bookmarkStart w:name="z193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89"/>
    <w:bookmarkStart w:name="z194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90"/>
    <w:bookmarkStart w:name="z195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4 889 тысяч тенге";</w:t>
      </w:r>
    </w:p>
    <w:bookmarkEnd w:id="191"/>
    <w:bookmarkStart w:name="z196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192"/>
    <w:bookmarkStart w:name="z197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 Утвердить бюджет Тугускенского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93"/>
    <w:bookmarkStart w:name="z198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106 950 тысячи тенге, в том числе:</w:t>
      </w:r>
    </w:p>
    <w:bookmarkEnd w:id="194"/>
    <w:bookmarkStart w:name="z199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25 521 тысячи тенге;</w:t>
      </w:r>
    </w:p>
    <w:bookmarkEnd w:id="195"/>
    <w:bookmarkStart w:name="z200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196"/>
    <w:bookmarkStart w:name="z201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23 тысяч тенге;</w:t>
      </w:r>
    </w:p>
    <w:bookmarkEnd w:id="197"/>
    <w:bookmarkStart w:name="z202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81 406 тысяч тенге;</w:t>
      </w:r>
    </w:p>
    <w:bookmarkEnd w:id="198"/>
    <w:bookmarkStart w:name="z203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124 902 тысяч тенге;</w:t>
      </w:r>
    </w:p>
    <w:bookmarkEnd w:id="199"/>
    <w:bookmarkStart w:name="z204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тысячи тенге, в том числе:</w:t>
      </w:r>
    </w:p>
    <w:bookmarkEnd w:id="200"/>
    <w:bookmarkStart w:name="z205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01"/>
    <w:bookmarkStart w:name="z206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тысячи тенге;</w:t>
      </w:r>
    </w:p>
    <w:bookmarkEnd w:id="202"/>
    <w:bookmarkStart w:name="z207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203"/>
    <w:bookmarkStart w:name="z208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04"/>
    <w:bookmarkStart w:name="z209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205"/>
    <w:bookmarkStart w:name="z210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- 17 952 тысяч тенге;</w:t>
      </w:r>
    </w:p>
    <w:bookmarkEnd w:id="206"/>
    <w:bookmarkStart w:name="z211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17 952 тысяч тенге, в том числе:</w:t>
      </w:r>
    </w:p>
    <w:bookmarkEnd w:id="207"/>
    <w:bookmarkStart w:name="z212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208"/>
    <w:bookmarkStart w:name="z213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09"/>
    <w:bookmarkStart w:name="z214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17 952 тысяч тенге";</w:t>
      </w:r>
    </w:p>
    <w:bookmarkEnd w:id="210"/>
    <w:bookmarkStart w:name="z215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11"/>
    <w:bookmarkStart w:name="z216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"14. Утвердить бюджет сельского округа Орынбай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12"/>
    <w:bookmarkStart w:name="z217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69 930 тысячи тенге, в том числе:</w:t>
      </w:r>
    </w:p>
    <w:bookmarkEnd w:id="213"/>
    <w:bookmarkStart w:name="z218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2 087 тысячи тенге;</w:t>
      </w:r>
    </w:p>
    <w:bookmarkEnd w:id="214"/>
    <w:bookmarkStart w:name="z219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190 тысяч тенге;</w:t>
      </w:r>
    </w:p>
    <w:bookmarkEnd w:id="215"/>
    <w:bookmarkStart w:name="z220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179 тысяч тенге;</w:t>
      </w:r>
    </w:p>
    <w:bookmarkEnd w:id="216"/>
    <w:bookmarkStart w:name="z221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67 474 тысяч тенге;</w:t>
      </w:r>
    </w:p>
    <w:bookmarkEnd w:id="217"/>
    <w:bookmarkStart w:name="z222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69 930 тысяч тенге;</w:t>
      </w:r>
    </w:p>
    <w:bookmarkEnd w:id="218"/>
    <w:bookmarkStart w:name="z223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тысячи тенге, в том числе:</w:t>
      </w:r>
    </w:p>
    <w:bookmarkEnd w:id="219"/>
    <w:bookmarkStart w:name="z224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20"/>
    <w:bookmarkStart w:name="z225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тысячи тенге;</w:t>
      </w:r>
    </w:p>
    <w:bookmarkEnd w:id="221"/>
    <w:bookmarkStart w:name="z226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222"/>
    <w:bookmarkStart w:name="z227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23"/>
    <w:bookmarkStart w:name="z228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224"/>
    <w:bookmarkStart w:name="z229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225"/>
    <w:bookmarkStart w:name="z230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тенге, в том числе:</w:t>
      </w:r>
    </w:p>
    <w:bookmarkEnd w:id="226"/>
    <w:bookmarkStart w:name="z231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227"/>
    <w:bookmarkStart w:name="z232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28"/>
    <w:bookmarkStart w:name="z233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тенге".</w:t>
      </w:r>
    </w:p>
    <w:bookmarkEnd w:id="229"/>
    <w:bookmarkStart w:name="z234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30"/>
    <w:bookmarkStart w:name="z235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Жанааркинского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Ю.А.Беккожин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ноября 2025 год №33/195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 №24/151</w:t>
            </w:r>
          </w:p>
        </w:tc>
      </w:tr>
    </w:tbl>
    <w:bookmarkStart w:name="z239" w:id="2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Жаңаарқа на 2025 год</w:t>
      </w:r>
    </w:p>
    <w:bookmarkEnd w:id="2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356700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-127172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127172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ноября 2025 год №33/195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 №24/151</w:t>
            </w:r>
          </w:p>
        </w:tc>
      </w:tr>
    </w:tbl>
    <w:bookmarkStart w:name="z242" w:id="2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Актауского сельского округа на 2025 год</w:t>
      </w:r>
    </w:p>
    <w:bookmarkEnd w:id="2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ноября 2025 год №33/195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 №24/151</w:t>
            </w:r>
          </w:p>
        </w:tc>
      </w:tr>
    </w:tbl>
    <w:bookmarkStart w:name="z245" w:id="2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Актубекского сельского округа на 2025 год</w:t>
      </w:r>
    </w:p>
    <w:bookmarkEnd w:id="2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ноября 2025 год №33/195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 №24/151</w:t>
            </w:r>
          </w:p>
        </w:tc>
      </w:tr>
    </w:tbl>
    <w:bookmarkStart w:name="z248" w:id="2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Байдалыбийского сельского округа на 2025 год</w:t>
      </w:r>
    </w:p>
    <w:bookmarkEnd w:id="2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ноября 2025 год №33/195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 №24/151</w:t>
            </w:r>
          </w:p>
        </w:tc>
      </w:tr>
    </w:tbl>
    <w:bookmarkStart w:name="z251" w:id="2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Бидаикского сельского округа на 2025 год</w:t>
      </w:r>
    </w:p>
    <w:bookmarkEnd w:id="2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ноября 2025 год №33/195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 №24/151</w:t>
            </w:r>
          </w:p>
        </w:tc>
      </w:tr>
    </w:tbl>
    <w:bookmarkStart w:name="z254" w:id="2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имени Мукажана Жумажанова на 2025 год</w:t>
      </w:r>
    </w:p>
    <w:bookmarkEnd w:id="2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ноября 2025 год №33/195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 №24/151</w:t>
            </w:r>
          </w:p>
        </w:tc>
      </w:tr>
    </w:tbl>
    <w:bookmarkStart w:name="z257" w:id="2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Ералиевского сельского округа на 2025 год</w:t>
      </w:r>
    </w:p>
    <w:bookmarkEnd w:id="2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ноября 2025 год №33/195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 №24/151</w:t>
            </w:r>
          </w:p>
        </w:tc>
      </w:tr>
    </w:tbl>
    <w:bookmarkStart w:name="z260" w:id="2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Караагашского сельского округа на 2025 год</w:t>
      </w:r>
    </w:p>
    <w:bookmarkEnd w:id="2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ноября 2025 год №33/195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 №24/151</w:t>
            </w:r>
          </w:p>
        </w:tc>
      </w:tr>
    </w:tbl>
    <w:bookmarkStart w:name="z263" w:id="2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Кызылжар на 2025 год</w:t>
      </w:r>
    </w:p>
    <w:bookmarkEnd w:id="2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ноября 2025 год №33/195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 №24/151</w:t>
            </w:r>
          </w:p>
        </w:tc>
      </w:tr>
    </w:tbl>
    <w:bookmarkStart w:name="z266" w:id="2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Талдыбулакского сельского округа на 2025 год</w:t>
      </w:r>
    </w:p>
    <w:bookmarkEnd w:id="2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ноября 2025 год №33/195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 №24/151</w:t>
            </w:r>
          </w:p>
        </w:tc>
      </w:tr>
    </w:tbl>
    <w:bookmarkStart w:name="z269" w:id="2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Тугускенского сельского округа на 2025 год</w:t>
      </w:r>
    </w:p>
    <w:bookmarkEnd w:id="2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ноября 2025 год №33/195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 №24/151</w:t>
            </w:r>
          </w:p>
        </w:tc>
      </w:tr>
    </w:tbl>
    <w:bookmarkStart w:name="z272" w:id="2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Орынбай на 2025 год</w:t>
      </w:r>
    </w:p>
    <w:bookmarkEnd w:id="2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ноября 2025 год №33/195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 №24/151</w:t>
            </w:r>
          </w:p>
        </w:tc>
      </w:tr>
    </w:tbl>
    <w:bookmarkStart w:name="z275" w:id="2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нижестоящим бюджетам, передаваемые из районного бюджета на 2025 год</w:t>
      </w:r>
    </w:p>
    <w:bookmarkEnd w:id="2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518094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Жаңаарқа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124337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Актауский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Актубекский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Айнабулакский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Байдалыбийский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130072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Бидаикский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Мукажана Жумажанова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Ералиевский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Караагашский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Кызылжар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Сейфуллинский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Талдыбулакский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Тугускенский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42497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Орынбай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