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7173e" w14:textId="9c717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Жанааркинского районного маслихата от 26 декабря 2024 года № 24/151 "О бюджете поселков и сельских округов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области Ұлытау от 28 марта 2025 года № 26/165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"О бюджете поселков и сельских округов на 2025-2027 годы" от 26 декабря 2024 года под №24/151 (зарегистрировано в Реестре государственной регистрации нормативных правовых актов под № 205176)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Жаңаарқа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499 420 тысячи тенге, в том числе: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200 613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515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298 267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566 996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- 67 576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67 576 тысяч тенге, в том числе: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67 576 тысяч тенге";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Актубекского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166 176 тысячи тенге, в том числе: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8 581 тысячи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272 тысяч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157 323 тысяч тенге;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226 176 тысяч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- 60 000 тысяч тенге;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60 000 тысяч тенге, в том числе: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60 000 тысяч тенге";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Бидаикского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57 972 тысячи тенге, в том числе: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5 938 тысячи тенге;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352 тысяч тенге;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232 тысяч тенге;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51 450 тысяч тенге;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60 449 тысяч тенге;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-2 477 тысяч тенге;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2 477 тысяч тенге, в том числе: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2 477 тысяч тенге";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сельского округа имени Мукажана Жумажанова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58 469 тысячи тенге, в том числе: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14 642 тысячи тенге;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676 тысяч тенге;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110 тысяч тенге;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43 041 тысяч тенге;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63 238 тысяч тенге;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- 4 769 тысяч тенге;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4 769 тысяч тенге, в том числе: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4 769 тысяч тенге";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Караагашского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40 928 тысячи тенге, в том числе: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1 615 тысячи тенге;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111 тысяч тенге;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39 202 тысяч тенге;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47 734 тысяч тенге;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- 6 806 тысяч тенге;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6 806 тысяч тенге, в том числе: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6 806 тысяч тенге";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поселка Кызылжар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229 585 тысячи тенге, в том числе: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8 428 тысячи тенге;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222 тысяч тенге;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220 935 тысяч тенге;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234 797 тысяч тенге;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- 5 212 тысяч тенге;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5 212 тысяч тенге, в том числе: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5 212 тысяч тенге";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Сейфуллинского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35 926 тысячи тенге, в том числе: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3 508 тысячи тенге;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208 тысяч тенге;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232 тысяч тенге;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31 978 тысяч тенге;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45 931 тысяч тенге;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- 10 005 тысяч тенге;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10 005 тысяч тенге, в том числе: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10 005 тысяч тенге";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Тугускенского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106 950 тысячи тенге, в том числе: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25 267 тысячи тенге;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277 тысяч тенге;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81 406 тысяч тенге;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108 450 тысяч тенге;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- 1 500 тысяч тенге;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1 500 тысяч тенге, в том числе: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1 500 тысяч тенге";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Жанааркинского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Ю.Беккожин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2025 год №26/165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 №24/151</w:t>
            </w:r>
          </w:p>
        </w:tc>
      </w:tr>
    </w:tbl>
    <w:bookmarkStart w:name="z163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Жаңаарқа на 2025 год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2025 год №26/165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 №24/151</w:t>
            </w:r>
          </w:p>
        </w:tc>
      </w:tr>
    </w:tbl>
    <w:bookmarkStart w:name="z166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Актубекского сельского округа на 2025 год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2025 год №26/165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 №24/151</w:t>
            </w:r>
          </w:p>
        </w:tc>
      </w:tr>
    </w:tbl>
    <w:bookmarkStart w:name="z169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Бидаикского сельского округа на 2025 год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2025 год №26/165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 №24/151</w:t>
            </w:r>
          </w:p>
        </w:tc>
      </w:tr>
    </w:tbl>
    <w:bookmarkStart w:name="z172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Мукажана Жумажанова на 2025 год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2025 год №26/165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 №24/151</w:t>
            </w:r>
          </w:p>
        </w:tc>
      </w:tr>
    </w:tbl>
    <w:bookmarkStart w:name="z175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Караагашского сельского округа на 2025 год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марта 2025 год №26/165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 №24/151</w:t>
            </w:r>
          </w:p>
        </w:tc>
      </w:tr>
    </w:tbl>
    <w:bookmarkStart w:name="z178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Кызылжар на 2025 год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2025 год №26/165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 №24/151</w:t>
            </w:r>
          </w:p>
        </w:tc>
      </w:tr>
    </w:tbl>
    <w:bookmarkStart w:name="z181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Сейфуллинского сельского округа на 2025 год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2025 год №26/165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 №24/151</w:t>
            </w:r>
          </w:p>
        </w:tc>
      </w:tr>
    </w:tbl>
    <w:bookmarkStart w:name="z184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Тугускенского сельского округа на 2025 год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марта 2025 год №26/165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 №24/151</w:t>
            </w:r>
          </w:p>
        </w:tc>
      </w:tr>
    </w:tbl>
    <w:bookmarkStart w:name="z187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нижестоящим бюджетам, передаваемые из районного бюджета на 2025 год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Жаңаарқа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Байдалыбийский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Мукажана Жумажанова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Караагашский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Тугускенский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Орынбай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