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92d29" w14:textId="5092d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Каражалского городского маслихата от 31 декабря 2024 года № 241 "О бюджете поселков Жайрем и Шалгинский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области Ұлытау от 20 июня 2025 года № 292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Каражалский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Каражалского городского маслихата "О бюджете поселков Жайрем и Шалгинский на 2025-2027 годы" от 31 декабря 2024 года №241 (зарегистрировано в Реестре государственной регистрации нормативных правовых актов за №205989)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Жайрем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1 217 827 тысяч тенге,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111 050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3 650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1 103 127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1 217 827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Жайрем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местных бюджетов, передаваемых из городского бюджета в бюджет поселков Жайрем и Шалгинский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Жайрем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