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7bbb" w14:textId="898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27 декабря 2024 года № 219 "О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19 июня 2025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2025-2027 годы" № 219 от 27 декабря 2024 года (зарегистрировано в Реестре государственной регистрации нормативных правовых актов за №205576)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9 549 674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5 826 339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3 575 875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11 516 064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- 1 966 390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1 966 390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1 673 137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293 253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(улиц город)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индивидуальное жилищное строительство г.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поселке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