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f48c" w14:textId="e49f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26 декабря 2025 года № 39/223.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2025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182 658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92 784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3 641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86 233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197 600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- 14 942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14 942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14 942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Жезказганского городского маслихата области Ұлытау от 09.06.2026 </w:t>
      </w:r>
      <w:r>
        <w:rPr>
          <w:rFonts w:ascii="Times New Roman"/>
          <w:b w:val="false"/>
          <w:i w:val="false"/>
          <w:color w:val="00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Талапского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объҰмах: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108 698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3 773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104 925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113 096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- 4 398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4 398 тысяч тенге, в том числе: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4 398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– в редакции решения Жезказганского городского маслихата области Ұлытау от 09.06.2026 № 44/249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Сарыкенгирского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2028 год в следующих объҰмах: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66 211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64 911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66 211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тенге;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– в редакции решения Жезказганского городского маслихата области Ұлытау от 09.06.2026 № 44/249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бюджета сельских округов бюджетные субвенции, передаваемые из городского бюджета в бюджеты сельских округов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бюджета сельских округов целевые трансферты передаваемые из городского бюджета в бюджеты сельских округов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бюджета сельских округов не подлежат к секвестру расходы на выплату заработной платы.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2026 год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Жезказганского городского маслихата области Ұлытау от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2027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2028год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2026 год</w:t>
      </w:r>
    </w:p>
    <w:bookmarkEnd w:id="63"/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Жезказганского городского маслихата области Ұлытау от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2028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2026 год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Жезказганского городского маслихата области Ұлытау от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2027год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2028год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 озеление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городского бюджета в бюджеты сельских округов на 2026-2028 годы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39/223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2026 год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Жезказганского городского маслихата области Ұлытау от 09.06.2026 </w:t>
      </w:r>
      <w:r>
        <w:rPr>
          <w:rFonts w:ascii="Times New Roman"/>
          <w:b w:val="false"/>
          <w:i w:val="false"/>
          <w:color w:val="ff0000"/>
          <w:sz w:val="28"/>
        </w:rPr>
        <w:t>№ 44/249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4-х мусороуборочных площадок и установка 25 контейнеров по ул.Мира, Молодежная, Пушкина, Школьная в селе Кенгир.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дренажных лотков (для защиты в период паводок) по ул. Молодежный в селе Кенир.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поливочного трубопровода в с.Кенгир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2-х автобусных остановок в с.Кенгир по ул. М. Ауезова и ул. Ы.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освещение ул.Курмангазы села 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парке с.Талап.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ограждения ТБО 1га и заземление 4-х трансформаторов в селе Малшыбай.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