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12bd" w14:textId="3f81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по специальному налоговому режиму на основе упрощенной декларации в городе Жезказган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области Ұлытау от 27 ноября 2025 года № 36/207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 при применении специального налогового режима на основе упрощенной декларации в городе Жезказган с 4% на 3%.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Капарова Р.О.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