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ac89" w14:textId="324a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Жезказганского городского маслихата от 26 декабря 2024 года № 29/170 "О бюджете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16 июня 2025 года № 33/189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Жезказганский городской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от 26 декабря 2024 года № 29/170 (зарегистрировано в Реестре государственной регистрации нормативных правовых актов под № 205393) "О бюджете сельских округов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Кенгирского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170 822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56 305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3 468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111 049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195 659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- 24 837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24 837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24 837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Утвердить бюджет Талапского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69 649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3 000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66 649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73 034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- 3 385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3 385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3 385 тенге."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Утвердить бюджет Сарыкенгирского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51 481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2 000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49 481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53 155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- 1 674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1 674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1 674 тенге."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29/170</w:t>
            </w:r>
          </w:p>
        </w:tc>
      </w:tr>
    </w:tbl>
    <w:bookmarkStart w:name="z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Кенгирского сельского округа на 2025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29/170</w:t>
            </w:r>
          </w:p>
        </w:tc>
      </w:tr>
    </w:tbl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2025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29/170</w:t>
            </w:r>
          </w:p>
        </w:tc>
      </w:tr>
    </w:tbl>
    <w:bookmarkStart w:name="z7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Сарыкенгирского сельского округа на 2025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29/170</w:t>
            </w:r>
          </w:p>
        </w:tc>
      </w:tr>
    </w:tbl>
    <w:bookmarkStart w:name="z7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передаваемые из городского бюджета в бюджеты сельских округов на 2025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всего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хозяйственное - питьевого водопровода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блок модуля для очистки питьевой воды в селе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стихийных свалок и вывоз мусора в селе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водопроводных сетей ул.Бектепбергенова села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канализационных колодцев села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