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2c7cc" w14:textId="c22c7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Жезказган области Ұлытау от 4 июля 2025 года № 26/20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на основании заявления представителя товарищества с ограниченной ответственностью "КаР-Тел" от 12 июня 2025 года № ЗТ-2025-01954449 акимат города Жезказган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товариществу с ограниченной ответственностью "КаР-Тел" на земельный участок расположенный по адресу: область Ұлытау, город Жезказган, улица Сары-Арка, общей площадью 0,4000 га для установки и эксплуатации волоконно – оптической линии связи на праве временного возмездного долгосрочного землепользования сроком до 30 декабря 2030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Землепользователю - товариществу с ограниченной ответственностью "КаР-Тел" необходимо: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 время пользования земельными участками, содержать прилегающую к объекту территорию с учетом санитарно-эпидемиологических правил и норм "Санитарно - эпидемиологические требования к содержанию территории населенных мест";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беспрепятственный доступ на земельный участок эксплуатирующим службам для технического обслуживания инженерных сетей, расположенных на земельном участке, и прокладке новых в случае необходимости.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исполиением настоящего постановления возложить на курирующего заместителя акима города.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Жезказган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