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3ee3" w14:textId="7543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коммунального государственного казенного предприятия "Управление парками культуры и отдыха" акимата города Жезказган Отдела жилищно-коммунального хозяйства города Жезказгана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2 апреля 2025 года № 13/01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коммунального государственного казенного предприятия "Управление парками культуры и отдыха" акимата города Жезказган Отдела жилищно-коммунального хозяйства города Жезказгана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Жезказган "Об определении порядка и условий установления стимулирующих надбавок к должностным окладам работников коммунального государственного казенного предприятия "Управление парками культуры и отдыха" акимата города Жезказган Отдела жилищно-коммунального хозяйства города Жезказгана" от 12 июля 2024 года №31/07.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Жезказган "Об определении порядка и условий установления стимулирующих надбавок к должностным окладам работников коммунального государственного казенного предприятия "Управление парками культуры и отдыха" акимата города Жезказган Отдела жилищно-коммунального хозяйства города Жезказгана" от 2 сентября 2024 года №39/04.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 города Жезказган"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Жезказган.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Жезказган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№13/01 от "02" апреля 2025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казенного предприятия "Управление парками культуры и отдыха" акимата города Жезказган Отдела жилищно-коммунального хозяйства города Жезказгана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коммунального государственного казенного предприятие "Управление парками культуры и отдыха" акимата города Жезказган Отдела жилищно-коммунального хозяйства города Жезказгана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казенного предприятие "Управление парками культуры и отдыха" акимата города Жезказган Отдела жилищно-коммунального хозяйства города Жезказгана.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 и сохранения квалифицированного кадрового состава.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озеленитель, непосредственно занятый обслуживанием опрыскивателей, опыливателей, аэрозольных генераторов и автомашин при работе с ядохимикатами;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по благоустройству (на работах по удалению нечистот вручную), занятый обработкой и вывозкой или и отбросов на станциях перекачки;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слесарь-ремонтник, постоянно занятый ремонтом опрыскивателей, опыливателей аэрозольных генераторов и автомашин при работе с ядохимикатами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форсунщик, дозировщик дробленого камня и битума, кочегар технологических печей, занятый обслуживанием битумных котлов - все при работе на асфальтовых заводах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бюджетной организации осуществляется в течение календарного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 При этом размер стимулирующих надбавок могут быть изменены к уменьшению или увеличению, исходя от качества выполняемых работ и возможности доходов местного бюджета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города Жезказган.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коммунального государственного казенного предприятие издает приказ о выплате работникам стимулирующих надбавок.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коммунального государственного казенного предприятие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выплачиваются административно-управленческому персоналу рабочим, водителям, заместителям руководителя и руководителю государственного казенного предприятие "Управление парками культуры и отдыха" акимата города Жезказган Отдела жилищно-коммунального хозяйства города Жезказгана в размере от 20 до 80% от должностного оклада.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период нахождения работника на испытательном сроке.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стабилизации общественно-политической обстановки, повышения социально-психологического настроения и дальнейшего развития города Жезказган, в связи с производственной необходимостью вести в штат следующие должности - заместитель директора ПТО, юрист, медицинский работник.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