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f497" w14:textId="5c4f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водных объектов области Ұлытау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октября 2025 года № 81/02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 в Реестре государственной регистрации нормативных правовых актов за № 36238),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зоны, полосы водных объектов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зон, полос водных объектов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области Ұлытау"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 водная инспекция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 и регулированию водных ресурсов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 использованию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Министерства водных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 Республики Казахстан"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водная инспекция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 и регулированию водных ресурсов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 использованию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Министерства водных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 Республики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области Ұлытау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чрезвычайным ситуациям области Ұлытау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чрезвычайным ситуациям Республики Казахстан"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земельных отношений области Ұлытау"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81/02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области Ұлытау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Айнаколь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Клыч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Жаксысарысу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Теренбутак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Кудайменды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Акылбай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Копколь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Ащимайыр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Шагырлыжиленшек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Дулыгалыжиленшек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Жиделисай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округ, 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Кокдомбак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15 километров к северу от города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Жиделисай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15 километров к северу от города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и ширина водоохранных зон и полос отражены в картографических материалах утвержденной проектной документации.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81/02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зон, полос водных объектов области Ұлытау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деятельности, разрешенной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приложения.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Объекты, размещение которых не противоречит положениям настоящего приложения,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