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b989" w14:textId="285b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16 июля 2025 года № 60/01. Утратило силу постановлением акимата области Ұлытау от 13 марта 2026 года № 26/01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13.03.2026 </w:t>
      </w:r>
      <w:r>
        <w:rPr>
          <w:rFonts w:ascii="Times New Roman"/>
          <w:b w:val="false"/>
          <w:i w:val="false"/>
          <w:color w:val="ff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области Ұлытау от 07.11.2025 </w:t>
      </w:r>
      <w:r>
        <w:rPr>
          <w:rFonts w:ascii="Times New Roman"/>
          <w:b w:val="false"/>
          <w:i w:val="false"/>
          <w:color w:val="ff0000"/>
          <w:sz w:val="28"/>
        </w:rPr>
        <w:t>№ 91/01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Жезқазған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"Айсұлу"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"Айналайын"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"Ханшайым"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"Арман"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"Гүлдер"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"Айгөлек"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"Балдырған"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"Көктем"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"Ертөстік"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"Тамаша"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"Ұшқын"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"Балбөбек"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"Балауса"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"Салтанат"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"Балдырған"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"Қызыл телпек"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"Гүлдер"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"Балақай"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"Құлыншақ"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"Айналайын"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"Қарлығаш"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"Балдәурен"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88 372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"Күншуақ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"Балапан"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"Алпамыс"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"Ертегі"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"Ақбота"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79 142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"Нұрбөбек"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"Балдырған"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"Балбөбек"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"Еркетай"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"Құлыншақ"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"Қарлығаш"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 Төстік"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102 605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"Балдырған"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"Ақерке"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109 497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"Балбұлақ"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"Ертөстік"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"Таңшолпан"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"Өркен"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"Айгөлек"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"Балдәрен"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области Ұлытау от 07.11.2025 </w:t>
      </w:r>
      <w:r>
        <w:rPr>
          <w:rFonts w:ascii="Times New Roman"/>
          <w:b w:val="false"/>
          <w:i w:val="false"/>
          <w:color w:val="ff0000"/>
          <w:sz w:val="28"/>
        </w:rPr>
        <w:t>№ 91/01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(1-3 лет) за питание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(3-5 лет) за питание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№60/01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постановлений акимата области Ұлытау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 внесении изменений в постановление акимата области Ұлытау от 16 февраля 2024 года №11/01 "Об утверждении государственного образовательного заказа на дошкольное воспитание и обучение, размера родительской платы" от 04 апреля 2024 года №20/01.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 внесении изменений в постановление акимата области Ұлытау от 16 февраля 2024 года № 11/01 "Об утверждении государственного образовательного заказа на дошкольное воспитание и обучение, размера родительской платы" от 13 ноября 2024 года №79/01.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"Об утверждении государственного образовательного заказа на дошкольное воспитание и обучение, размера родительской платы" от 22 января 2025 года №07/01.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 внесении изменения постановление акимата области Ұлытау от 22 января 2025 года №07/01 "Об утверждении государственного образовательного заказа на дошкольное воспитание и обучение, размера родительской платы" от 03 апреля 2025 года №32/01.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