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3b77" w14:textId="6763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августа 2025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Абай",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области Абай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071400, Республика Казахстан, область Абай, город Семей, улица Жусупбека Аймауытова, 143 "А".";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Акмолинской области",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Акмолинской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Актюбинской области", утвержденном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Актюбинской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Алматинской области", утвержденном указанным приказом: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Алматинской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Атырауской области", утвержденном указанным приказом: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Атырауской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Западно-Казахстанской области", утвержденном указанным приказом: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Западно-Казахстанской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57"/>
    <w:bookmarkStart w:name="z1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58"/>
    <w:bookmarkStart w:name="z19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59"/>
    <w:bookmarkStart w:name="z19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60"/>
    <w:bookmarkStart w:name="z20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61"/>
    <w:bookmarkStart w:name="z20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62"/>
    <w:bookmarkStart w:name="z20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63"/>
    <w:bookmarkStart w:name="z20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64"/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67"/>
    <w:bookmarkStart w:name="z2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68"/>
    <w:bookmarkStart w:name="z20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Жамбылской области", утвержденном указанным приказом: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Жамбылской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75"/>
    <w:bookmarkStart w:name="z2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Жетісу", утвержденном указанным приказом: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области Жетісу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04"/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15"/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Карагандинской области", утвержденном указанным приказом: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Карагандинской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32"/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239"/>
    <w:bookmarkStart w:name="z2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240"/>
    <w:bookmarkStart w:name="z2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44"/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46"/>
    <w:bookmarkStart w:name="z3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47"/>
    <w:bookmarkStart w:name="z3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48"/>
    <w:bookmarkStart w:name="z3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49"/>
    <w:bookmarkStart w:name="z3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50"/>
    <w:bookmarkStart w:name="z3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51"/>
    <w:bookmarkStart w:name="z3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52"/>
    <w:bookmarkStart w:name="z3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Костанайской области", утвержденном указанным приказом: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Костанайской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58"/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65"/>
    <w:bookmarkStart w:name="z32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267"/>
    <w:bookmarkStart w:name="z3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268"/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71"/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72"/>
    <w:bookmarkStart w:name="z3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76"/>
    <w:bookmarkStart w:name="z3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77"/>
    <w:bookmarkStart w:name="z3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78"/>
    <w:bookmarkStart w:name="z3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79"/>
    <w:bookmarkStart w:name="z3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80"/>
    <w:bookmarkStart w:name="z3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Кызылординской области", утвержденном указанным приказом: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Кызылординской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285"/>
    <w:bookmarkStart w:name="z35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86"/>
    <w:bookmarkStart w:name="z35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87"/>
    <w:bookmarkStart w:name="z35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88"/>
    <w:bookmarkStart w:name="z35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89"/>
    <w:bookmarkStart w:name="z35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290"/>
    <w:bookmarkStart w:name="z3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291"/>
    <w:bookmarkStart w:name="z35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93"/>
    <w:bookmarkStart w:name="z36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295"/>
    <w:bookmarkStart w:name="z3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296"/>
    <w:bookmarkStart w:name="z3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97"/>
    <w:bookmarkStart w:name="z36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98"/>
    <w:bookmarkStart w:name="z36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99"/>
    <w:bookmarkStart w:name="z36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300"/>
    <w:bookmarkStart w:name="z37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301"/>
    <w:bookmarkStart w:name="z37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302"/>
    <w:bookmarkStart w:name="z37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303"/>
    <w:bookmarkStart w:name="z37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304"/>
    <w:bookmarkStart w:name="z37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305"/>
    <w:bookmarkStart w:name="z37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06"/>
    <w:bookmarkStart w:name="z37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07"/>
    <w:bookmarkStart w:name="z37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08"/>
    <w:bookmarkStart w:name="z37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Мангистауской области", утвержденном указанным приказом: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Мангистауской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130000, Республика Казахстан, Мангистауская область, город Актау, микрорайон 14, здание 71.";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316"/>
    <w:bookmarkStart w:name="z3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317"/>
    <w:bookmarkStart w:name="z39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322"/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324"/>
    <w:bookmarkStart w:name="z40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325"/>
    <w:bookmarkStart w:name="z40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326"/>
    <w:bookmarkStart w:name="z40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327"/>
    <w:bookmarkStart w:name="z40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328"/>
    <w:bookmarkStart w:name="z40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329"/>
    <w:bookmarkStart w:name="z40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330"/>
    <w:bookmarkStart w:name="z40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331"/>
    <w:bookmarkStart w:name="z40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332"/>
    <w:bookmarkStart w:name="z40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333"/>
    <w:bookmarkStart w:name="z41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334"/>
    <w:bookmarkStart w:name="z41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35"/>
    <w:bookmarkStart w:name="z41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36"/>
    <w:bookmarkStart w:name="z41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37"/>
    <w:bookmarkStart w:name="z41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Павлодарской области", утвержденном указанным приказом: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Павлодарской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42"/>
    <w:bookmarkStart w:name="z42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43"/>
    <w:bookmarkStart w:name="z42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344"/>
    <w:bookmarkStart w:name="z42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345"/>
    <w:bookmarkStart w:name="z42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346"/>
    <w:bookmarkStart w:name="z42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347"/>
    <w:bookmarkStart w:name="z42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348"/>
    <w:bookmarkStart w:name="z42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350"/>
    <w:bookmarkStart w:name="z43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352"/>
    <w:bookmarkStart w:name="z43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353"/>
    <w:bookmarkStart w:name="z43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354"/>
    <w:bookmarkStart w:name="z43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355"/>
    <w:bookmarkStart w:name="z43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356"/>
    <w:bookmarkStart w:name="z43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357"/>
    <w:bookmarkStart w:name="z44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358"/>
    <w:bookmarkStart w:name="z44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359"/>
    <w:bookmarkStart w:name="z44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360"/>
    <w:bookmarkStart w:name="z44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361"/>
    <w:bookmarkStart w:name="z44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362"/>
    <w:bookmarkStart w:name="z44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63"/>
    <w:bookmarkStart w:name="z44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64"/>
    <w:bookmarkStart w:name="z44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65"/>
    <w:bookmarkStart w:name="z44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Северо-Казахстанской области", утвержденном указанным приказом: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Северо-Казахстанской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70"/>
    <w:bookmarkStart w:name="z45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71"/>
    <w:bookmarkStart w:name="z45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372"/>
    <w:bookmarkStart w:name="z45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373"/>
    <w:bookmarkStart w:name="z46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374"/>
    <w:bookmarkStart w:name="z46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375"/>
    <w:bookmarkStart w:name="z46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376"/>
    <w:bookmarkStart w:name="z46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378"/>
    <w:bookmarkStart w:name="z46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380"/>
    <w:bookmarkStart w:name="z4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381"/>
    <w:bookmarkStart w:name="z4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382"/>
    <w:bookmarkStart w:name="z47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383"/>
    <w:bookmarkStart w:name="z4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384"/>
    <w:bookmarkStart w:name="z4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385"/>
    <w:bookmarkStart w:name="z4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386"/>
    <w:bookmarkStart w:name="z4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387"/>
    <w:bookmarkStart w:name="z4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388"/>
    <w:bookmarkStart w:name="z4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389"/>
    <w:bookmarkStart w:name="z4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390"/>
    <w:bookmarkStart w:name="z4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91"/>
    <w:bookmarkStart w:name="z4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92"/>
    <w:bookmarkStart w:name="z4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93"/>
    <w:bookmarkStart w:name="z4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8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Туркестанской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398"/>
    <w:bookmarkStart w:name="z4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99"/>
    <w:bookmarkStart w:name="z49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00"/>
    <w:bookmarkStart w:name="z49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01"/>
    <w:bookmarkStart w:name="z49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02"/>
    <w:bookmarkStart w:name="z4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403"/>
    <w:bookmarkStart w:name="z49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404"/>
    <w:bookmarkStart w:name="z49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06"/>
    <w:bookmarkStart w:name="z50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408"/>
    <w:bookmarkStart w:name="z50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409"/>
    <w:bookmarkStart w:name="z50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10"/>
    <w:bookmarkStart w:name="z50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11"/>
    <w:bookmarkStart w:name="z50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12"/>
    <w:bookmarkStart w:name="z50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13"/>
    <w:bookmarkStart w:name="z50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14"/>
    <w:bookmarkStart w:name="z50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415"/>
    <w:bookmarkStart w:name="z51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416"/>
    <w:bookmarkStart w:name="z51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417"/>
    <w:bookmarkStart w:name="z51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418"/>
    <w:bookmarkStart w:name="z51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419"/>
    <w:bookmarkStart w:name="z51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420"/>
    <w:bookmarkStart w:name="z51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421"/>
    <w:bookmarkStart w:name="z51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2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Ұлытау", утвержденном указанным приказом: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области Ұлытау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26"/>
    <w:bookmarkStart w:name="z52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427"/>
    <w:bookmarkStart w:name="z52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28"/>
    <w:bookmarkStart w:name="z52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29"/>
    <w:bookmarkStart w:name="z52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30"/>
    <w:bookmarkStart w:name="z52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431"/>
    <w:bookmarkStart w:name="z53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432"/>
    <w:bookmarkStart w:name="z53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34"/>
    <w:bookmarkStart w:name="z53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436"/>
    <w:bookmarkStart w:name="z53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437"/>
    <w:bookmarkStart w:name="z53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38"/>
    <w:bookmarkStart w:name="z53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39"/>
    <w:bookmarkStart w:name="z54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40"/>
    <w:bookmarkStart w:name="z54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41"/>
    <w:bookmarkStart w:name="z54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42"/>
    <w:bookmarkStart w:name="z5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443"/>
    <w:bookmarkStart w:name="z5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444"/>
    <w:bookmarkStart w:name="z5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445"/>
    <w:bookmarkStart w:name="z54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446"/>
    <w:bookmarkStart w:name="z54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447"/>
    <w:bookmarkStart w:name="z54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448"/>
    <w:bookmarkStart w:name="z54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449"/>
    <w:bookmarkStart w:name="z55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Восточно-Казахстанской области", утвержденном указанным приказом: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Восточно-Казахстанской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54"/>
    <w:bookmarkStart w:name="z5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455"/>
    <w:bookmarkStart w:name="z5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56"/>
    <w:bookmarkStart w:name="z5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57"/>
    <w:bookmarkStart w:name="z5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58"/>
    <w:bookmarkStart w:name="z5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459"/>
    <w:bookmarkStart w:name="z5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460"/>
    <w:bookmarkStart w:name="z5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62"/>
    <w:bookmarkStart w:name="z56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464"/>
    <w:bookmarkStart w:name="z5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465"/>
    <w:bookmarkStart w:name="z5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66"/>
    <w:bookmarkStart w:name="z5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67"/>
    <w:bookmarkStart w:name="z5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68"/>
    <w:bookmarkStart w:name="z5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69"/>
    <w:bookmarkStart w:name="z5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70"/>
    <w:bookmarkStart w:name="z5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471"/>
    <w:bookmarkStart w:name="z5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472"/>
    <w:bookmarkStart w:name="z5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473"/>
    <w:bookmarkStart w:name="z5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474"/>
    <w:bookmarkStart w:name="z5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475"/>
    <w:bookmarkStart w:name="z5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476"/>
    <w:bookmarkStart w:name="z5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477"/>
    <w:bookmarkStart w:name="z5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Астане", утвержденном указанным приказом: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городу Астане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82"/>
    <w:bookmarkStart w:name="z5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483"/>
    <w:bookmarkStart w:name="z5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84"/>
    <w:bookmarkStart w:name="z5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85"/>
    <w:bookmarkStart w:name="z5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86"/>
    <w:bookmarkStart w:name="z5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487"/>
    <w:bookmarkStart w:name="z5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488"/>
    <w:bookmarkStart w:name="z5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90"/>
    <w:bookmarkStart w:name="z6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492"/>
    <w:bookmarkStart w:name="z6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493"/>
    <w:bookmarkStart w:name="z6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94"/>
    <w:bookmarkStart w:name="z6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95"/>
    <w:bookmarkStart w:name="z6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96"/>
    <w:bookmarkStart w:name="z6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97"/>
    <w:bookmarkStart w:name="z6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98"/>
    <w:bookmarkStart w:name="z6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499"/>
    <w:bookmarkStart w:name="z6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500"/>
    <w:bookmarkStart w:name="z6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501"/>
    <w:bookmarkStart w:name="z6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502"/>
    <w:bookmarkStart w:name="z6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503"/>
    <w:bookmarkStart w:name="z6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504"/>
    <w:bookmarkStart w:name="z6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505"/>
    <w:bookmarkStart w:name="z6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городу Алматы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510"/>
    <w:bookmarkStart w:name="z62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511"/>
    <w:bookmarkStart w:name="z62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512"/>
    <w:bookmarkStart w:name="z62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513"/>
    <w:bookmarkStart w:name="z63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514"/>
    <w:bookmarkStart w:name="z63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515"/>
    <w:bookmarkStart w:name="z63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516"/>
    <w:bookmarkStart w:name="z63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518"/>
    <w:bookmarkStart w:name="z6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520"/>
    <w:bookmarkStart w:name="z6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521"/>
    <w:bookmarkStart w:name="z6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522"/>
    <w:bookmarkStart w:name="z6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523"/>
    <w:bookmarkStart w:name="z6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524"/>
    <w:bookmarkStart w:name="z6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525"/>
    <w:bookmarkStart w:name="z6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526"/>
    <w:bookmarkStart w:name="z6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527"/>
    <w:bookmarkStart w:name="z6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528"/>
    <w:bookmarkStart w:name="z6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529"/>
    <w:bookmarkStart w:name="z6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530"/>
    <w:bookmarkStart w:name="z6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531"/>
    <w:bookmarkStart w:name="z6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532"/>
    <w:bookmarkStart w:name="z6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533"/>
    <w:bookmarkStart w:name="z6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5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Шымкенту", утвержденном указанным приказом: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Агентства Республики Казахстан по делам государственной службы по городу Шымкенту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культуры.";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538"/>
    <w:bookmarkStart w:name="z66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539"/>
    <w:bookmarkStart w:name="z66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540"/>
    <w:bookmarkStart w:name="z66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541"/>
    <w:bookmarkStart w:name="z66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542"/>
    <w:bookmarkStart w:name="z66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543"/>
    <w:bookmarkStart w:name="z66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коррупции.";</w:t>
      </w:r>
    </w:p>
    <w:bookmarkEnd w:id="544"/>
    <w:bookmarkStart w:name="z66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546"/>
    <w:bookmarkStart w:name="z67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компетенции;";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взаимодействие с другими государственными органами в сферах государственной службы, оказания государственных услуг, антикоррупционной политики;";</w:t>
      </w:r>
    </w:p>
    <w:bookmarkEnd w:id="548"/>
    <w:bookmarkStart w:name="z6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35-5), 35-6), 35-7), 35-8), 35-9), 35-10), 35-11), 35-12), 35-13), 35-14), 35-15), 35-16) и 35-17) следующего содержания:</w:t>
      </w:r>
    </w:p>
    <w:bookmarkEnd w:id="549"/>
    <w:bookmarkStart w:name="z6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550"/>
    <w:bookmarkStart w:name="z6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551"/>
    <w:bookmarkStart w:name="z6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552"/>
    <w:bookmarkStart w:name="z6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553"/>
    <w:bookmarkStart w:name="z6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554"/>
    <w:bookmarkStart w:name="z6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555"/>
    <w:bookmarkStart w:name="z6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556"/>
    <w:bookmarkStart w:name="z6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557"/>
    <w:bookmarkStart w:name="z6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558"/>
    <w:bookmarkStart w:name="z6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559"/>
    <w:bookmarkStart w:name="z68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560"/>
    <w:bookmarkStart w:name="z6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561"/>
    <w:bookmarkStart w:name="z6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коррупции;";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заместителей, которые назначаются на должность и освобождаются от должностей руководителем аппарата Агентства.";</w:t>
      </w:r>
    </w:p>
    <w:bookmarkEnd w:id="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9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564"/>
    <w:bookmarkStart w:name="z69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5"/>
    <w:bookmarkStart w:name="z69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566"/>
    <w:bookmarkStart w:name="z69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Агентства принять соответствующие меры, вытекающие из настоящего приказа.</w:t>
      </w:r>
    </w:p>
    <w:bookmarkEnd w:id="567"/>
    <w:bookmarkStart w:name="z69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68"/>
    <w:bookmarkStart w:name="z69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