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8e6d" w14:textId="d6c8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24 декабря 2025 года № 50-2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66453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11242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54861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66453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77996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30096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46600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77996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- 55702 тысяч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7887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47815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55702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- 114417 тысяч тенге,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9060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105037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114417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86768 тысяч тенге, в том числе: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20062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65816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86768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- 61828 тысяч тенге, в том числе: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16947 тысяч тенге;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44881 тысяч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61828 тысяч тенге;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- 64780 тысяч тенге, в том числе: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6936 тысяч тенге;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57844 тысяч тенге;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64780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- 194685 тысяч тенге, в том числе: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7604 тысяч тенге;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187081 тысяч тенге;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194685 тысяч тенге;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- 71184 тысяч тенге, в том числе: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18531 тысяч тенге;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м тысяч тенге;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52515 тысяч тенге;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71184 тысяч тенге;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63403 тысяч тенге, в том числе: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21505 тысяч тенге;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40398 тысяч тенге;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63403 тысяч тенге;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- 66936 тысяч тенге, в том числе: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12776 тысяч тенге;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290 тысяч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53870 тысяч тенге;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66936 тысяч тенге;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64803 тысяч тенге, в том числе: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16343 тысяч тенге;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48160 тысяч тенге;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64803 тысяч тенге;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- 70382 тысяч тенге, в том числе: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11890 тысяч тенге;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580 тысяч тенге;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57912 тысяч тенге;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70382 тысяч тенге;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- 83527 тысяч тенге, в том числе: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36975 тысяч тенге;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1700 тысяч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44852 тысяч тенге;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83527 тысяч тенге;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54599 тысяч тенге, в том числе: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8170 тысяч тенге;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46429 тысяч тенге;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54599 тысяч тенге;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255732 тысяч тенге, в том числе: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162753 тысяч тенге;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8000 тысяч тенге;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84979 тысяч тенге;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255732 тысяч тенге;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- 57559 тысяч тенге, в том числе: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12839 тысяч тенге;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44570 тысяч тенге;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57559 тысяч тенге;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- 70067 тысяч тенге, в том числе: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- 9346 тысяч тенге;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60721 тысяч тенге;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70067 тысяч тенге;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1406224 тысяч тенге, в том числе: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1055038 тысяч тенге;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58482 тысяч тенге;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292704 тысяч тенге;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1406224 тысяч тенге;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- 0 тысяч тенге;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0 тысяч тенге;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 тысяч тенге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54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5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6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6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2026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7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74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2026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78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82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2026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8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2026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9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9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2026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39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2026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0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0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2026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1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2026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14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 бийского сельского округа на 2026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18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2026 год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2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2026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50-2</w:t>
            </w:r>
          </w:p>
        </w:tc>
      </w:tr>
    </w:tbl>
    <w:bookmarkStart w:name="z42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2026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2027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8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2027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29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2027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2027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2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2027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2027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4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2027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2027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6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2027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8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2027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3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2027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0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2027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2027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2027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3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2027 год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4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2027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5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2027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2028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2028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2028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4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2028 год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2028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2028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2028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2028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2028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2027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2028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2028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2028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2028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2028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2028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2028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2028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