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4edbb" w14:textId="414ed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Жамбылской области от 26 декабря 2024 года № 34-2 "О бюджете города Шу и сельских округов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11 декабря 2025 года № 48-2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2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9-1 </w:t>
      </w:r>
      <w:r>
        <w:rPr>
          <w:rFonts w:ascii="Times New Roman"/>
          <w:b w:val="false"/>
          <w:i w:val="false"/>
          <w:color w:val="000000"/>
          <w:sz w:val="28"/>
        </w:rPr>
        <w:t xml:space="preserve"> 1Бюджетного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 Закона Республики Казахстан "О местном государственном управлении и самоуправлении в Республике Казахстан" Шуский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Жамбылской области Шуского районного маслихата от 26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№34-2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Шу и сельских округов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Пункты1.1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1.2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1.3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1.4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1.5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1.6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1.7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1.8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1.9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1.10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1.11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1.12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1.13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1.14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1.15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1.16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1.17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1.18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1.19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Аксуский сельский округ: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–162649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15131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347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147171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164163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-1514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1514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- 1514 тысяч тенге.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Алгинский сельский округ: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118906 тысяч тенге, в том числе: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34191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1331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83384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122872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- 3966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3966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- 3966 тысяч тенге.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Актюбинский сельский округ: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- 149189 тысяч тенге, в том числе: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10462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131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138592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150623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- 1434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1434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- 1434 тысяч тенге.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Балуан-Шолакский сельский округ: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- 121927 тысяч тенге, в том числе: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11497 тысяч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 тысяч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245 тысяч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110136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123010 тысяч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–0 тысяч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- 1083 тысяч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1083 тысяч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- 1083 тысяч тенге.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Бирликский сельский округ: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237143 тысяч тенге, в том числе: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23535 тысяч тенге;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873 тысяч тенге;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212735 тысяч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241746 тысяч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- 4603 тысяч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4603 тысяч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- 4603 тысяч тенге.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Бирликустемский сельский округ: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179411 тысяч тенге, в том числе: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20475 тысяч тенге;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2023 тысяч тенге;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156913 тысяч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182364 тысяч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- 2953 тысяч тенге;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2953 тысяч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- 2953 тысяч тенге.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село Далакайнар: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- 63081 тысяч тенге, в том числе: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8691 тысяч тенге;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54390 тысяч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64213 тысяч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- 1132 тысяч тенге;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1132 тысяч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- 1132 тысяч тенге.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Дулатский сельский округ: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- 126291 тысяч тенге, в том числе: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9634 тысяч тенге;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тысяч тенге;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116652 тысяч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130358 тысяч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- 4067 тысяч тенге;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4067 тысяч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- 4067 тысяч тенге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Ескишуский сельский округ: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204422 тысяч тенге, в том числе: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23222 тысяч тенге;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тысяч тенге;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151 тысяч тенге;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181042 тысяч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207330 тысяч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- 2908 тысяч тенге;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2908 тысяч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- 2908 тысяч тенге.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Жанажолский сельский округ: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- 112332 тысяч тенге, в том числе: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25554 тысяч тенге;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тысяч тенге;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1502 тысяч тенге;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85275 тысяч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114764 тысяч тенге;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- 2432 тысяч тенге;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2432 тысяч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- 2432 тысяч тенге.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Жанакогамский сельский округ: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- 706109 тысяч тенге, в том числе: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16123 тысяч тенге;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88 тысяч тенге;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609 тысяч тенге;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689289 тысяч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708899 тысяч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1790 тысяч тенге;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1790 тысяч тенге;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- 1790 тысяч тенге.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Коккайнарский сельский округ: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- 68005 тысяч тенге, в том числе: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22899 тысяч тенге;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303 тысяч тенге;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44803 тысяч тенге;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71056 тысяч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- 3051 тысяч тенге;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3051 тысяч тенге;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- 3051 тысяч тенге.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Корагатинский сельский округ: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- 92378 тысяч тенге, в том числе: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14290 тысяч тенге;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582 тысяч тенге;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77506 тысяч тенге;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94109 тысяч тенге;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- 1731 тысяч тенге;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1731 тысяч тенге;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- 1731 тысяч тенге.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село Конаева: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- 518815 тысяч тенге, в том числе: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48739 тысяч тенге;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1615 тысяч тенге;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468461 тысяч тенге;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525519 тысяч тенге;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- 6704 тысяч тенге;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6704 тысяч тенге;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- 6704 тысяч тенге.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 Тасуткельский сельский округ: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77598 тысяч тенге, в том числе: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8733 тысяч тенге;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68865 тысяч тенге;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78188 тысяч тенге;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- 590 тысяч тенге;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590 тысяч тенге;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- 590 тысяч тенге.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1.16 Толебийский сельский округ: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427145 тысяч тенге, в том числе: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176623 тысяч тенге;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1884 тысяч тенге;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6962 тысяч тенге;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241676 тысяч тенге;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453646 тысяч тенге;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- 26501 тысяч тенге;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26501 тысяч тенге;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- 26501 тысяч тенге.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1.17 Ондириский сельский округ: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- 79717 тысяч тенге, в том числе: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14113 тысяч тенге;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133 тысяч тенге;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65471 тысяч тенге;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81460 тысяч тенге;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- 1743 тысяч тенге;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1743 тысяч тенге;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- 1743 тысяч тенге.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1.18 Шокпарский сельский округ: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- 200114 тысяч тенге, в том числе: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- 11703 тысяч тенге;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188411 тысяч тенге;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202375 тысяч тенге;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- 2261 тысяч тенге;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2261 тысяч тенге;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- 2261 тысяч тенге.</w:t>
      </w:r>
    </w:p>
    <w:bookmarkEnd w:id="323"/>
    <w:bookmarkStart w:name="z3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1.19 города Шу:</w:t>
      </w:r>
    </w:p>
    <w:bookmarkEnd w:id="324"/>
    <w:bookmarkStart w:name="z3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1248394 тысяч тенге, в том числе:</w:t>
      </w:r>
    </w:p>
    <w:bookmarkEnd w:id="325"/>
    <w:bookmarkStart w:name="z3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933820 тысяч тенге;</w:t>
      </w:r>
    </w:p>
    <w:bookmarkEnd w:id="326"/>
    <w:bookmarkStart w:name="z3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903 тысяч тенге;</w:t>
      </w:r>
    </w:p>
    <w:bookmarkEnd w:id="327"/>
    <w:bookmarkStart w:name="z3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35127 тысяч тенге;</w:t>
      </w:r>
    </w:p>
    <w:bookmarkEnd w:id="328"/>
    <w:bookmarkStart w:name="z3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278544 тысяч тенге;</w:t>
      </w:r>
    </w:p>
    <w:bookmarkEnd w:id="329"/>
    <w:bookmarkStart w:name="z3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1370726 тысяч тенге;</w:t>
      </w:r>
    </w:p>
    <w:bookmarkEnd w:id="330"/>
    <w:bookmarkStart w:name="z3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331"/>
    <w:bookmarkStart w:name="z3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32"/>
    <w:bookmarkStart w:name="z34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333"/>
    <w:bookmarkStart w:name="z3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334"/>
    <w:bookmarkStart w:name="z34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35"/>
    <w:bookmarkStart w:name="z34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36"/>
    <w:bookmarkStart w:name="z3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- 122332 тысяч тенге;</w:t>
      </w:r>
    </w:p>
    <w:bookmarkEnd w:id="337"/>
    <w:bookmarkStart w:name="z34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122332 тысяч тенге;</w:t>
      </w:r>
    </w:p>
    <w:bookmarkEnd w:id="338"/>
    <w:bookmarkStart w:name="z3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339"/>
    <w:bookmarkStart w:name="z3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340"/>
    <w:bookmarkStart w:name="z3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- 122332 тысяч тенге</w:t>
      </w:r>
    </w:p>
    <w:bookmarkEnd w:id="3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редакции.</w:t>
      </w:r>
    </w:p>
    <w:bookmarkStart w:name="z35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2025 года №48-2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№34-2</w:t>
            </w:r>
          </w:p>
        </w:tc>
      </w:tr>
    </w:tbl>
    <w:bookmarkStart w:name="z358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сельского округа на 2025 год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49223,6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49223,6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49223,6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2025 года №48-2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№34-2</w:t>
            </w:r>
          </w:p>
        </w:tc>
      </w:tr>
    </w:tbl>
    <w:bookmarkStart w:name="z365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сельского округа на 2025 год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2025 года №48-2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№34-2</w:t>
            </w:r>
          </w:p>
        </w:tc>
      </w:tr>
    </w:tbl>
    <w:bookmarkStart w:name="z372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2025 год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20316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2025 года №48-2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№34-2</w:t>
            </w:r>
          </w:p>
        </w:tc>
      </w:tr>
    </w:tbl>
    <w:bookmarkStart w:name="z379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Балуан Шолакского сельского округа на 2025 год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2025 года №48-2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№34-2</w:t>
            </w:r>
          </w:p>
        </w:tc>
      </w:tr>
    </w:tbl>
    <w:bookmarkStart w:name="z386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2025 год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60273,1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60273,1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2025 года №48-2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№34-2</w:t>
            </w:r>
          </w:p>
        </w:tc>
      </w:tr>
    </w:tbl>
    <w:bookmarkStart w:name="z393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Бирликустемского сельского округа на 2025 год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50046,9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2025 года №48-2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№34-2</w:t>
            </w:r>
          </w:p>
        </w:tc>
      </w:tr>
    </w:tbl>
    <w:bookmarkStart w:name="z400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Далакайнар на 2025 год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2025 года №48-2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№34-2</w:t>
            </w:r>
          </w:p>
        </w:tc>
      </w:tr>
    </w:tbl>
    <w:bookmarkStart w:name="z407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Дулатского сельского округа на 2025 год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36884,6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2025 года №48-2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№34-2</w:t>
            </w:r>
          </w:p>
        </w:tc>
      </w:tr>
    </w:tbl>
    <w:bookmarkStart w:name="z414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Ескишуского сельского округа на 2025 год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53942,7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53942,7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2025 года №48-2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№34-2</w:t>
            </w:r>
          </w:p>
        </w:tc>
      </w:tr>
    </w:tbl>
    <w:bookmarkStart w:name="z421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2025 год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2025 года №48-2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№34-2</w:t>
            </w:r>
          </w:p>
        </w:tc>
      </w:tr>
    </w:tbl>
    <w:bookmarkStart w:name="z428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Жанакогамского сельского округа на 2025 год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2025 года №48-2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№34-2</w:t>
            </w:r>
          </w:p>
        </w:tc>
      </w:tr>
    </w:tbl>
    <w:bookmarkStart w:name="z435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Коккайнарского сельского округа на 2025 год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2025 года №48-2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№34-2</w:t>
            </w:r>
          </w:p>
        </w:tc>
      </w:tr>
    </w:tbl>
    <w:bookmarkStart w:name="z442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Корагатинского сельского округа на 2025 год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2025 года №48-2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№34-2</w:t>
            </w:r>
          </w:p>
        </w:tc>
      </w:tr>
    </w:tbl>
    <w:bookmarkStart w:name="z449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Конаева на 2025 год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76975,1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76975,1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69935,1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2025 года №48-2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№34-2</w:t>
            </w:r>
          </w:p>
        </w:tc>
      </w:tr>
    </w:tbl>
    <w:bookmarkStart w:name="z456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Тасуткельского сельского округа на 2025 год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2025 года №48-2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№34-2</w:t>
            </w:r>
          </w:p>
        </w:tc>
      </w:tr>
    </w:tbl>
    <w:bookmarkStart w:name="z463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Толебийского сельского округа на 2025 год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-26501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2025 года №48-2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№34-2</w:t>
            </w:r>
          </w:p>
        </w:tc>
      </w:tr>
    </w:tbl>
    <w:bookmarkStart w:name="z470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Ондирисского сельского округа на 2025 год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2025 года №48-2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№34-2</w:t>
            </w:r>
          </w:p>
        </w:tc>
      </w:tr>
    </w:tbl>
    <w:bookmarkStart w:name="z477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Шокпарского сельского округа на 2025 год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54497,9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2025 года №48-2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№34-2</w:t>
            </w:r>
          </w:p>
        </w:tc>
      </w:tr>
    </w:tbl>
    <w:bookmarkStart w:name="z484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Шу на 2025 год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1238394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924452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245419,9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245419,9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