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df73" w14:textId="40dd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Жамбылской области "О бюджете города Шу и сельских округов на 2025-2027 годы" от 26 декабря 2024 года № 34-2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4 ноября 2025 года № 45-2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Шуский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Жамбылской области Шуского районного маслихата "О бюджете города Шу и сельских округов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№34-2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Пункты1.1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1.19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Аксуский сельский округ: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–162937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16219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347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146371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164451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-1514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1514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- 1514 тысяч тенге.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Алгинский сельский округ: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120024 тысяч тенге, в том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35309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1331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83384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123990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- 3966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3966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- 3966 тысяч тенге.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Актюбинский сельский округ: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- 149972 тысяч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11210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115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138643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151406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- 1434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1434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- 1434 тысяч тенге.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Балуан-Шолакский сельский округ: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- 122947 тысяч тенге, в том числе: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12216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110656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124030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–0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- 1083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1083 тысяч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- 1083 тысяч тенге.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Бирликский сельский округ: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239554 тысяч тенге, в том числе: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25381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873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213300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244157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- 4603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4603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- 4603 тысяч тенге.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Бирликустемский сельский округ: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- 179498 тысяч тенге, в том числе: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21062 тысяч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2023 тысяч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156413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182451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- 2953 тысяч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2953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- 2953 тысяч тенге.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село Далакайнар: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- 63555 тысяч тенге, в том числе: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9165 тысяч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54390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64687 тысяч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- 1132 тысяч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1132 тысяч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- 1132 тысяч тенге.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Дулатский сельский округ: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- 127118 тысяч тенге, в том числе: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10314 тысяч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тысяч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116799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131185 тысяч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- 4067 тысяч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4067 тысяч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- 4067 тысяч тенге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Ескишуский сельский округ: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205422 тысяч тенге, в том числе: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24222 тысяч тенге;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тысяч тенге;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151 тысяч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181042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208330 тысяч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- 2908 тысяч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2908 тысяч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- 2908 тысяч тенге.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Жанажолский сельский округ: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- 112332 тысяч тенге, в том числе: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25554 тысяч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тысяч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1502 тысяч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85275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114764 тысяч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- 2432 тысяч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2432 тысяч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- 2432 тысяч тенге.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Жанакогамский сельский округ: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- 706909 тысяч тенге, в том числе: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16948 тысяч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584 тысяч тенге;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689289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708699 тысяч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1790 тысяч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1790 тысяч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- 1790 тысяч тенге.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Коккайнарский сельский округ: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- 67505 тысяч тенге, в том числе: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21669 тысяч тенге;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303 тысяч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45533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70556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- 3051 тысяч тенге;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3051 тысяч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- 3051 тысяч тенге.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Корагатинский сельский округ: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- 91904 тысяч тенге, в том числе: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13674 тысяч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582 тысяч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77648 тысяч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93635 тысяч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- 1731 тысяч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1731 тысяч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- 1731 тысяч тенге.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село Конаева: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- 520925 тысяч тенге, в том числе: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51121 тысяч тенге;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1343 тысяч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468461 тысяч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527629 тысяч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- 6704 тысяч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6704 тысяч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- 6704 тысяч тенге.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Тасуткельский сельский округ: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77888 тысяч тенге, в том числе: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9023 тысяч тенге;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68865 тысяч тенге;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78478 тысяч тенге;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- 590 тысяч тенге;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590 тысяч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- 590 тысяч тенге.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Толебийский сельский округ: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453763 тысяч тенге, в том числе: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202469 тысяч тенге;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8000 тысяч тенге;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243294 тысяч тенге;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480264 тысяч тенге;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- 26501 тысяч тенге;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26501 тысяч тенге;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- 26501 тысяч тенге.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Ондириский сельский округ: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- 79770 тысяч тенге, в том числе: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12167 тысяч тенге;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133 тысяч тенге;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67470 тысяч тенге;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81513 тысяч тенге;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- 1743 тысяч тенге;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1743 тысяч тенге;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- 1743 тысяч тенге.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 Шокпарский сельский округ: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- 200714 тысяч тенге, в том числе: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- 12303 тысяч тенге;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188411 тысяч тенге;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202975 тысяч тенге;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- 2261 тысяч тенге;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2261 тысяч тенге;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- 2261 тысяч тенге.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 города Шу: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1246094 тысяч тенге, в том числе: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933460 тысяч тенге;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848 тысяч тенге;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25542 тысяч тенге;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286244 тысяч тенге;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1368426 тысяч тенге;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- 122332 тысяч тенге;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122332 тысяч тенге;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- 122332 тысяч тенге</w:t>
      </w:r>
    </w:p>
    <w:bookmarkEnd w:id="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редакции.</w:t>
      </w:r>
    </w:p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358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2025 год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365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2025 год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372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2025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20367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379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Балуан Шолакского сельского округа на 2025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386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2025 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393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Бирликустемского сельского округа на 2025 год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00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Далакайнар на 2025 год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07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Дулатского сельского округа на 2025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14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Ескишуского сельского округа на 2025 год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21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2025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28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Жанакогамского сельского округа на 2025 год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35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Коккайнарского сельского округа на 2025 год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42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Корагатинского сельского округа на 2025 год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49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Конаева на 2025 год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56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Тасуткельского сельского округа на 2025 год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63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Толебийского сельского округа на 2025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70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Ондирисского сельского округа на 2025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77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Шокпарского сельского округа на 2025 год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84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Шу на 2025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