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d5da" w14:textId="b97d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сентября 2025 года № 43-5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от 28 июля 2025 года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Шуского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Шуского районного маслихата от 26 июня 2023 года №</w:t>
      </w:r>
      <w:r>
        <w:rPr>
          <w:rFonts w:ascii="Times New Roman"/>
          <w:b w:val="false"/>
          <w:i w:val="false"/>
          <w:color w:val="000000"/>
          <w:sz w:val="28"/>
        </w:rPr>
        <w:t>4-10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Шуского районного маслихата".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Шуского районного маслихата.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43-5 от 12 сентября 2025 года 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Аппарат Шуского районного маслихата"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Шуского районного маслихата"(далее-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 О некоторых вопросах оценки деятельности административных государственных служащих" №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июля 2025 года и определяет порядок оценки деятельности административных государственных служащих корпуса "Б" государственного учреждения "Аппарат Шуского районного маслихата".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Шуского районного маслихата – административный государственный служащий корпуса "Б" категории Е-2;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–председатель маслихата и/или руководитель аппарата маслихата;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отделения государтсвенно- правовой и организационной работы аппарата Шуского районного маслихата, на которого возложено исполнение обязанностей службы управления персоналом,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района в течении пяти рабочих дней со дня получения результатов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 хранятся в отделении государственно- правовой и организационной работы аппарата Шуского районного маслихата в течение трех лет со дня завершения оценки, а также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 отделения государственно - правовой и организационной работы аппарата Шуского районного маслихата, на которого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отделения государственно - правовой и организационной работы аппарата Шуского районного маслихата, на которого возложено исполнение обязанностей службы управления персоналом, несет ответственность за: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деятельности руководителя аппарата проводится непосредственным руководителем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проводится руководителем аппарата по форме согласно приложению 2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лиц производится председателем маслихата района и/или руководителем аппарата по форме согласно приложению 2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 отделения государственно- правовой и организационной работы аппарата Шуского районного маслихата, на которого возложено исполнение обязанностей службы управления персоналом через информационную систему.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аппарат маслихата района проводят калибровочные сессии в порядке, предусмотренном в пункте 10 настоящей методики.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района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 отделения государственно- правовой и организационной работы аппарата Шуского районного маслихата, на которого возложено исполнение обязанностей службы управления персоналом.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отделения государственно - правовой и организационной работы аппарата Шуского районного маслихата, на которого возложено исполнение обязанностей службы управления персоналом организовывает деятельность калибровочной сессии.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отделения государственно- правовой и организационной работы аппарата Шуского районного маслихата, на которого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