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d391" w14:textId="5aed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"О бюджете города Шу и сельских округов на 2025-2027 годы" от 26 декабря 2024 года № 34-2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февраля 2025 года № 36-2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Жамбылская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Жамбылской области Шуского районного маслихата "О бюджете города Шу и сельских округов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1.1, 1.2, 1.3, 1.4, 1.5, 1.6, 1.7, 1.8, 1.9, 1.10, 1.11, 1.12, 1.13, 1.14, 1.15, 1.16, 1.17, 1.18, 1.19 указанного решения изложить в новой редакции: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168308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11777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156531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169822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-1514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1514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- 1514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- 118152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26451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91701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122118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- 3966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3966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- 3966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Актюбинский сельский округ: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- 150689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8389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142300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152123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- 1434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1434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- 1434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Балуан-Шолакский сельский округ: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- 131485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7319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124166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132567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- 1082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1082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- 1082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Бирликский сельский округ: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242500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–19146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223354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247102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- 4602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4602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- 4602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Бирликустемский сельский округ: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- 189546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15750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173796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192499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- 2953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2953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- 2953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село Далакайнар: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- 63855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6870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56985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64986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- 1131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1131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- 1131 тысяч тенге.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Дулатский сельский округ: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- 194833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13410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181423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198899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- 4066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4066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- 4066 тысяч тенге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Ескишуский сельский округ: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214925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19472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195453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217832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- 2907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2907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- 2907 тысяч тенге.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Жанажолский сельский округ: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- 126272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16117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110155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128703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- 2431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2431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- 2431 тысяч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Жанакогамский сельский округ: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- 767451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13700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753751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769240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1789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1789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- 1789 тысяч тенге.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Коккайнарский сельский округ: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- 67520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16425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51095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70569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- 3049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3049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- 3049 тысяч тенге.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Корагатинский сельский округ: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- 103268 тысяч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11542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91726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104998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- 1730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1730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- 1730 тысяч тенге.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село Конаева: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- 527624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39035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488589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534327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- 6703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6703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- 6703 тысяч тенге.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Тасуткельский сельский округ: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77888 тысяч тенге, в том числе: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5745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72143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78476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- 588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588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- 588 тысяч тенге.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Толебийский сельский округ: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491294 тысяч тенге, в том числе: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166160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10000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315134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517793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- 26499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26499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- 26499 тысяч тенге.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Ондириский сельский округ: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- 79770 тысяч тенге, в том числе: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8169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71601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81512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- 1742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1742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- 1742 тысяч тенге.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Шокпарский сельский округ: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- 70817 тысяч тенге, в том числе: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- 9730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61087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73077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- 2260 тысяч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2260 тысяч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- 2260 тысяч тенге.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города Шу: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901394 тысяч тенге, в том числе: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667850 тысяч тенге;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32000 тысяч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201544 тысяч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1023725 тысяч тенге;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- 122331 тысяч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122331 тысяч тенге;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- 122331 тысяч тенге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6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6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7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2025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8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2025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8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39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2025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0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2025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1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2025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2025годсумма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1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2025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2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3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2025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3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2025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4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2025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5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2025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5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2025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6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2025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7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2025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8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2025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№34-2</w:t>
            </w:r>
          </w:p>
        </w:tc>
      </w:tr>
    </w:tbl>
    <w:bookmarkStart w:name="z48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2025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