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7aa5" w14:textId="e197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и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26 декабря 2025 года № 51-2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Таласского района РЕШИЛ: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и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1 313 245 тысячи тенге, в том числе: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282 785 тысячи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1 030 460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1 328 372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- 15 127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15 127 тысяч тенге.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15 127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объем субвенций передаваемые из районного бюджета в бюджеты города Каратау и сельским округам на 2026 год в размере 735 735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Каратау – 176 899 тысяч тенге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Ушаралскому сельскому округу – 57 081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Акколскому сельскому округу – 41 321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Бериккаринскому сельскому округу – 41 386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Бостандыкскому сельскому округу – 49 344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Кызылаутскому сельскому округу – 41 807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Ойыкскому сельскому округу – 62 182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С.Шакировскому сельскому округу – 44 643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Аккумскому сельскому округу – 37 222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Кокталскому сельскому округу – 29 362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Кенесскому сельскому округу – 42 281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Тамдинскому сельскому округу – 40 138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Каратаускому сельскому округу – 35 075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Каскабулакскому сельскому округу – 36 994 тысяч тенге.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184 713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Бостандык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7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Ушарал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7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С.Шакиров на 2026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8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Аккум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9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Каратау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38 463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9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Кенес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10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Коктал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11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Каскабулак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11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Тамды на 2026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12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2027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Бостандык на 2027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2027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2027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Ушарал на 2027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С.Шакиров на 2027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Аккум на 2027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Каратау на 2027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38 425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Кенес на 2027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Коктал на 2027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Каскабулак на 2027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Тамды на 2027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№51-2</w:t>
            </w:r>
          </w:p>
        </w:tc>
      </w:tr>
    </w:tbl>
    <w:bookmarkStart w:name="z15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2028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2028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2028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Бостандык на 2028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2028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2028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Ушарал на 2028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С.Шакиров на 2028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Аккум на 2028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Каратау на 2028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39 425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Кенес на 2028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Коктал на 2028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Каскабулак на 2028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Тамды на 2028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