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863d" w14:textId="9858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декабря 2025 года № 50-6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12 371 743 тысячи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2 113 674 тысячи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39 876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30 450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10 187 743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12 730 565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1 341 057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1 384 502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- 1 699 879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1 699 879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1 384 502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