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88af" w14:textId="9ac8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Таласскому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24 ноября 2025 года № 47-3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</w:t>
      </w:r>
      <w:r>
        <w:rPr>
          <w:rFonts w:ascii="Times New Roman"/>
          <w:b w:val="false"/>
          <w:i w:val="false"/>
          <w:color w:val="000000"/>
          <w:sz w:val="28"/>
        </w:rPr>
        <w:t>№347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декабря 2023 года "О внесении изменений в приказ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Таласский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с 1 января по 31 декабря 2026 года в размере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