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206" w14:textId="8dd6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27 декабря 2024 года № 34–2 "О бюджете города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ноября 2025 года № 46-2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Таласского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1 851 442 тысячи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345 845 тысячи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1 504 405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1 896 757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- 45 315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45 315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45 315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Ушарал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С.Шакиров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8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Аккум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Каратау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Кенес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Коктал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2025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2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Каскабулак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№34-2</w:t>
            </w:r>
          </w:p>
        </w:tc>
      </w:tr>
    </w:tbl>
    <w:bookmarkStart w:name="z13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Тамды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