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ab47" w14:textId="ee2a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и сельских округов Сарысуского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26 декабря 2025 года № 49-2.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Сарысуский районный маслихат РЕШИЛ: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бюджеты города и сельских округов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по городу и каждому сельскому округу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517 155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319 285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2 343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17 882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177 645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537 221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-20 066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20 066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20 066 тысяч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Байкадамскому сельскому округу: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130 146 тысяч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84 764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515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44 807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136 508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-6 362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6 362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6 362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Жайылминскому сельскому округу: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137 248 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120 660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813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15 775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147 256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-10 008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10 008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10 008 тысяч тенге.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Жанаарыкскому сельскому округу: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118 027 тысяч тенге, в том числе: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31 802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86 225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119 225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-1 198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1 198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1 198 тысяч тенге.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Жанаталапскому сельскому округу: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112 140 тысяч тенге, в том числе: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4 115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107 675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113 241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-1 101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1 101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1 101 тысяч тенге.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Игиликскому сельскому округу: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80 188 тысяч тенге, в том числе: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11 376 тысяч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152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68 660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82 391 тысяч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-2 203 тысяч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2 203 тысяч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2 203 тысяч тенге.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Тогызкентскому сельскому округу: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175 675 тысяч тенге, в том числе: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9 212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171 тысяч тенге;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166 292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177 075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-1 400 тысяч тенге;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1 400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1 400 тысяч тенге.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Туркестанскому сельскому округу: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177 738 тысяч тенге, в том числе: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7 884 тысяч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107 тысяч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169 747 тысяч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178 520 тысяч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-782 тысяч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782 тысяч тенге;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782 тысяч тенге.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Досболскому сельскому округу: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56 321 тысяч тенге, в том числе: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1 721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187 тенге;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54 413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56 423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 тысяч тенге;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 тысяч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 тысяч тенге.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Камкалинскому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240 383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240 341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301 145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60 762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60 762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Сарысуского районного маслихата Жамбылской области от 13.04.2026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57-2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Бюджетные программы развития, направленные на реализацию инвестиционных проектов на 2026 год не предусмотрены.</w:t>
      </w:r>
    </w:p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Бюджетные программы, не подлежащих секвестру в процессе исполнения местных бюджетов на 2026 год не предусмотрены.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аппарата акима города Жанатас на 2026 год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1-1 в редакции решения Сарысуского районного маслихата Жамбылской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57-2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1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2027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1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2028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2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аппарата акима Байкадамского сельского округа на 2026 год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2-1 в редакции решения Сарысуского районного маслихата Жамбылской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57-2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2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Байкадамского сельского округа на 2027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3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Байкадамского сельского округа на 2028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Жайылминского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3-1 в редакции решения Сарысуского районного маслихата Жамбылской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57-2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4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Жайылминского сельского округа на 2027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4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Жайылминского сельского округа на 2028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Жанаарыкского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4-1 в редакции решения Сарысуского районного маслихата Жамбылской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57-2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5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Жанаарыкского сельского округа на 2027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5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Жанаарыкского сельского округа на 2028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Жанаталапского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5-1 в редакции решения Сарысуского районного маслихата Жамбылской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57-2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6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Жанаталапского сельского округа на 2027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7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Жанаталапского сельского округа на 2028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Игиликского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6-1 в редакции решения Сарысуского районного маслихата Жамбылской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57-2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7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Игиликского сельского округа на 2027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8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Игиликского сельского округа на 2028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7-1 в редакции решения Сарысуского районного маслихата Жамбылской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57-2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9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2027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9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2028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8-1 в редакции решения Сарысуского районного маслихата Жамбылской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>№ 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20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2027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20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2028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9-1 в редакции решения Сарысуского районного маслихата Жамбылской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57-2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2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2027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22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2028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Камкалинского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10-1 в редакции решения Сарысуского районного маслихата Жамбылской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57-2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23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Камкалинского сельского округа на 2027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23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Камкалинского сельского округа на 2028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