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4e06" w14:textId="6184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Жамбылской области от 30 декабря 2024 года № 37-3 "О бюджете города и сельских округов Сарысуского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12 августа 2025 года № 42-2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37-3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852 054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348 461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484 586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861 346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-9 292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9 292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9 292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208 129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82 134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124 939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222 028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-13 899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13 899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13 899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171 097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108 810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62 287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182 910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-11 813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11 813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11 813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139 328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27 404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111 774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140 225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897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897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86 243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80 201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86 478тысяч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116 634 тысяч тенге, в том числе: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12 470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103 664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117 556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166 884 тысяч тенге, в том числе: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9 790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156 894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167 783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899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141 925 тысяч тенге, в том числе: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7 808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133 367 тысяч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142 428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503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75 017 тысяч тенге, в том числе: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2 770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72 247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75 493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476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48 706 тысяч тенге,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20 993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27 713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51 426 тысяч тенге;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-2 720 тысяч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2 720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2025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2025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3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2025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2025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2025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5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2025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2025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2025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2025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37-3</w:t>
            </w:r>
          </w:p>
        </w:tc>
      </w:tr>
    </w:tbl>
    <w:bookmarkStart w:name="z18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2025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